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Full-Stack AI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Innovative and results-driven Full-Stack AI Engineer with over 8 years of comprehensive experience in building production-ready systems. Strong expertise in front-end and back-end development, specializing in AI-enabled applications, employing modern tech stacks, and ensuring robust and secure software delivery. Proven ability to effectively translate complex requirements into functional solutions and deliver high-quality results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Node.js, Express, Nest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Caching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SQL, Redis, MongoDB,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Docker, Kubernetes,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Gen-AI, RAG, Cursor, Claude Code, Windsurf, Copilot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Full-Stack AI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sophisticated full-stack features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from UI to backend.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AI systems with real-world applicability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Gen-AI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solutions, enhancing functionality and user engagement across multiple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continuous integration and deployment (CI/CD)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workflows and improve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and reliable data storage, implementing advanced security measures for PII handling and authentication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teams, including strategists and clients, to tailor solutions to specific business needs, fostering a strong understanding of requirements and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and monitored application performance,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reliability and uptime during development and production stages.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Prototyped new features quickly,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then systematically hardened for performance and security prior to release.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best practices for software development and delivery, including thorough code reviews and automated testing frameworks to maintain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refactoring and infrastructure optimization,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provisioning and management of cloud resources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architectures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scalability and maintainability of applications and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discussions on technology choices and architectural patterns, providing key insights into potential trade-offs and system designs tailored to client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structured prompting, evals, and guardrails for AI systems to ensure robust and ethical output during production use.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deployment strategies to include security configurations and disaster recovery processes across cloud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secure coding practices and system design principles, fostering a culture of continuous learning and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all systems and features developed, promoting organizational knowledge and assisting in onboarding processes.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Full-Stack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client-side components and server-side API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application responsiveness and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cycles, contributing to sprints focused on delivering new features and enhancements on time and within scope.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management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caching mechanisms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application data 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cross-functional teams to gather requirements and translate them into technical specifications, improving stakeholder satisfaction in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cloud environments and managed deployments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best practices for security and resource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automating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tools to improve code integration cycles and streamline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scalable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Nest.js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modularity and reusability across multiple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JavaScript frameworks and libraries,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develop robust applications with excellent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and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Gen-AI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in production settings, focusing on usability and security requirements in regulatory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pair programming sessions to promote knowledge-sharing and maintain code quality across projects.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foundation for responsive design and seamless user interactions.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integration with various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integrity.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critical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code changes, and collaborating effectively with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participating in automating testing and deployment processes of applications to improve efficiency and reduce errors.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application performance testing and debugging,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agile methodologies, attending daily stand-ups and sprint planning sessions to enhance team collaboration and product outcomes.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RESTful APIs and integrated third-party services, gaining hands-on experience in service-oriented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new technologies and frameworks, contributing to personal and portfolio projects centered on emerging trends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Gen-AI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 computing.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in prototyping features to understand the full software development lifecycle and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gathering and documenting project requirements while collaborating with designers and QA teams to ensure high-quality outputs.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