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 Stack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Full Stack Software Engineer with 8 years of experience in designing, developing, and maintaining scalable web applications. Proficient in Ruby on Rails and Python FastAPI, with a strong background in Infrastructure as Code using Terraform. Expertise in ensuring application performance and reliability through comprehensive testing methodologies. Adept at collaborating with cross-functional teams to find innovative solutions to complex problems in the healthcare technology sector.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Python FastAPI, Terraform, MySQL,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Integration Testing, End-to-End Testing, Continuous Integration, Test Automation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Version Control (Git), Code Review, API Development,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 Lambda, Docker, Kubernetes, CI/CD Pipelines, Infrastructure as Code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HTML/CSS, JavaScript, Jenkins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web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FastAPI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healthcare data products, ensuring high standards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deployments, ensuring continuous integration and delivery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Owned the end-to-end software development lifecycle by conducting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fostering best practices across collaborative cross-functional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rigorous adherence to software engineering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end-to-end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uphold code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translate business requirements into user-centric software solutions, leading to effective project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by sharing knowledge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 best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encouraging a culture of growth and technical excellence.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relational database management, focusing on optimization and efficient data structures throughout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stayed updated with industry trends and emerging technologies to incorporate innovative solutions into the technology stack.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electronic health record (EHR) data seamlessly into existing applications, promoting interoperability within enterprise software.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and decisions around microservices development and deployment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RESTful APIs to enhance system integration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applications, thus facilitating smoother deployment and scalability on cloud infrastructures.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streamline the software release process, improving deployment frequency.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pivotal role in debugging complex technical challenges, utilizing strong problem-solving skills to ensure timely resolution.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code quality through automated testing frameworks, improving overall software reliability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full software development lifecycle, including requirement analysis, design, implementation, testing, and deployment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multiple projects, developing and integrating new features in high-traffic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infrastructure provisioning, leading to more streamlined operational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modular and reusable application components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FastAPI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maintainability of the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effective communication with stakeholders to ensure successful delivery against organizational goals and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test plans and executed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robust software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performance tuning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retrieval efficiencies.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actively in Agile teams, participating in daily stand-ups, sprint planning, and retrospective meetings, fostering agile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control, managing versioning effectively during collaborative projects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 within existing systems to enhance functionality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setups to automate builds and deployments, enhancing code delivery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resolved production issues, employing strong analytical skills to pinpoint root causes and develop timely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scalable web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backend services and data handling.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interface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interaction within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writing and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uphold the integrity of code changes and maintain system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 to propose enhancements and new technologies that could improve project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legacy codebases to maintain and update existing applications, reinforcing essential features and fixing bugs.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design, implement, and optimize database schemas for various healthcare applications, helping improve data processing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to cloud environments, gaining exposure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their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collaboration among various teams to gather requirements and actively contributed to the software architecture discussions.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technical documentation to reflect changes in application behavior and architecture implementations, ensuring clarity for future references.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automated build processes, enhancing developer productivity and output.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