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full stack engineer with over 8 years of experience in designing and implementing scalable web applications using Node.js, TypeScript, React, and Postgres. Proven expertise in building core services for authentication and data privacy, with a strong focus on system reliability and performance optimization.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SQL,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Express.js, GraphQL, Next.js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MongoDB, Redis, MySQL,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Lambda, 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Cypress, Postman, Selenium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Actions, Travis CI, CircleCI,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Grafana, Prometheus, New Relic, DataDog, Splunk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core services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authentication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privacy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enhance data retrieval efficiency and reduce overhead for front-end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operated scalable internal tooling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better collaboration across engineering and operational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services for better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debugging and quicker resolution times for critical production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code quality and consistency through rigorous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engineers and data teams to define technical requirements, resulting in clear project outlines and successful implementations.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transition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deployment processes and reducing manual intervention risks.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orchestration, enhancing the deployment strategy of core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enablement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capabilities that benefited internal tool sets and product offerings.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clear design documentation and RFCs for architectural changes, fostering better communication among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feedback to iteratively improve system features and enhance user experience, focusing on usability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patterns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service templates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authentication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that standardized the development process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resulting in significant improvements in response times and resource usage.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tooling for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third-party services, facilitating smoother workflows for internal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coding practices and effective use of modern frameworks and libraries in web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responsive design principles to create dynamic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services and APIs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key functionality for authentication modules.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define, design, and deliver new features, focusing heavily on user experience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data privacy features, ensuring compliance with international standards such as GDPR,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from requirement gathering and design to implementation, testing, and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optimization efforts for web applications, utilizing profiling tools to identify bottlenecks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execution.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testing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confidence and reducing bug incidents post-release.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microservices architecture, improving scalability of applications during peak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and maintained a project wiki to facilitate knowledge sharing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libraries that enhanced application performance and user interface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discussions, providing insights that helped refine the direction of the product development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configuration management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environments setup and maintenance.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 stack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front-end frameworks for effective data presentation and interaction.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 schemas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storage solutions and optimizing data retrieval processes for high-performing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agile development environments, participating in sprint planning, daily stand-ups, and retrospectives to enhance team dynamics and project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internal tools that improve operational efficiency, integrating with existing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Learning and adoption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resulted in reduced network requests and improved performance through efficient data fetching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create UI/UX wireframes that guide the implementation of user interfaces, focusing on responsiveness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establishment and enforcement of coding standards and best practices during development processes, contributing to better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manual and automated testing to ensure software quality and functionality before production release,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application reliability by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logging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visibility into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operations, tuning and indexing queries for better performance metrics on production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