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Front-End Developer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Senior Front-End Developer with 8 years of experience specialising in the Vue 3 ecosystem, translating mockups into responsive designs, and optimising user experiences. Proficient in building reusable components and ensuring high performance and accessibility in web applications.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Vue 3, Vue Router, Pinia, PrimeVue, Tailwind CSS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Build Tools &amp; 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Vite, Webpack, Git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REST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Playwright, Vitest, Jest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Languages &amp; Other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HTML5, CSS3, JavaScript (ES6+), Accessibility (a11y), Docker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Front-End Developer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Translated intricate mockups and wireframes into production-ready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 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components, ensuring optimal user experience and speed.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implemented reusable and consistent UI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maintain a cohesive design across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closely with backend developers to integrate APIs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streamlining data handling and enhancing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code reviews focusing on best practices, performance optimisation, and maintainability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codebases.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Optimised frontend components for performance, achieving responsive design that adheres to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WCAG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accessibility standards.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Independently managed the feature development lifecycle from concept to deployment,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Vite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expedite build processes.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Troubleshot and resolved frontend issues by employing effective debugging techniques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 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environments.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technical discussions to define frontend architecture and established development best practices among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Utilised design mockups from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Figma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Balsamiq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interpreting design layouts and user 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employing branching strategies to enable collaboration and manage code quality efficiently.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feature reliability and performance before deploying to production.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Established coding standards that promote sustainable software development practices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modern tools and frameworks to keep the tech stack current and robust, ensuring long-term maintainability.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various plugins and component libraries to enhance UI capabilities while ensuring design consistency across platforms.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Championed thorough documentation practices for code and processes, facilitating easier onboarding and knowledge transfer within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Provided continual insights and improvements based on user feedback to advance the product and user satisfaction.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frontend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integrated RESTful APIs to provide real-time data visualisations for end users.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reusable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 components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adhered to best practices, enabling faster development and maintenance.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an agile environment with designers and backend developers, translating requirements into functional applications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user acceptance testing (UAT) and coordinated with stakeholders to iterate on features prior to production releases.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maintaining code quality through effective branching and pull-request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application performance through fine-tuning of lazy loading, code splitting, and efficient resource management.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ongoing training on cutting-edge technologies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GraphQL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leverage new capabilities in ongoing projects.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Mentored junior developers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practices, fostering a positive learning environment.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UI/UX designers in maintaining strong design consistency across different platforms.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workflows utilizing frameworks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Playwright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ensuring high-quality deliverables.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the product team to feature functional specifications to advance the overall functionality of the product.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Frontend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development of single-page applications (SPAs)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 Router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navigation and user interactivity.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on frontend enhancements of legacy applications by refactoring code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modern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implementation of web features that align with UX principles, focusing on usability and accessibility.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Utilised version control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participating in collaborative coding practices such as peer reviews and maintaining shared repositories.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development workflows and maintained codebase clarity as a key responsibility, ensuring smooth transitions during project handover.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backend integration efforts by working closely with API endpoints, utilizing tools like Postman to test and validate endpoint performance.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team brainstorming sessions aimed at improving front-end application features and user engagement.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essential testing practices and assisted in manual testing efforts for functional verification of applications before deployment.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clear project documentation and technical specifications to facilitate understanding among project stakeholders.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opportunities through workshops and webinars to improve personal skill sets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Vue.js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related technologies.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