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Front End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Accomplished software engineer with over 8 years of experience specializing in front-end development. Expertise in Angular and modern JavaScript frameworks, with a strong background in Java integration and cloud services. Proven ability to design and deliver high-quality user experiences through best practices in software architecture, development, and continuous integration. Adept at collaborating within cross-functional teams and aligning technical solutions with business objectives, ensuring scalable and maintainable application designs.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Angular, React, Vue.js, JavaScript,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Integration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Spring Boot, RESTful APIs, GraphQL, Microservices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GitHub, CI/CD,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Serverless Architecture, Cloud Function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DevOps, TDD, Test Automation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Stakeholder Management, Consultative Approach, Problem Solving, Collaboration, Communication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Front End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responsive user interfaces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consistent performance and user experience across various devices and browsers.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backend services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smooth data flow and overall application functionality.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component architecture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modular development and reusability across multiple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Agile ceremonies to discuss requirements and share technical solutions with both technical and non-technical stakeholders.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deployment processes, improving the overall workflow and reducing manual effort during releases.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TDD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enhance the quality of the codebase through comprehensive unit and integration testing within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 teams to translate UI designs into functional interfaces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visual appeal.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clients to gather requirements and provide technical solutions that align with their business goals, fostering strong client relationships.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Promoted best practices in software development by conducting mentorship sessions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and modern development tools.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cloud solutions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application deployment, ensuring scalability and improving access for global users.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offering constructive feedback and promoting knowledge sharing among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comprehensive documentation for technical designs and implementations, facilitating smoother onboarding for new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collaborative programming, enhancing team productivity on shared codebases.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Proactively researched emerging technologies to continuously refine development skills and contribute to R&amp;D initiatives.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user authentication and authorization mechanisms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OAuth2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security for web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front-end development of enterprise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dynamic data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backend teams to integrate new features within existing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Spring Boot applications, enhancing functionality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 to streamline development and deployment processes across different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continuous integration efforts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testing and deployment lifecycles, ensuring rapid delivery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creating and managing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interfaced with various client applications, improving data accessibility.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user experience research and testing to improve application usability based on user feedback and metrics analysis.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state management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efficient and predictable state changes throughout the app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professional Agile environment, partaking in sprint planning and retrospectives to refine development process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architectural design of the front-end stack, ensuring performance optimization techniques were applied consistently across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logging and monitoring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Sentry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Loggly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identify and resolve production issues swiftly, maintaining application uptime.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cloud platforms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Google Cloud Platform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host applications, enhancing deployment strategies and ensuring data compliance.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specifically focusing on high-performance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components.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single-page applications (SPAs)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client-side functionality to create dynamic user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responsive design components, ensuring mobile-friendly interfaces for broader audience reach.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backend teams to integrate applications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APIs, delivering feature-rich, user-driven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project management and tracking development progress, fostering accountability and organization.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conducting regular code reviews to maintain code quality and consistency across the development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technical documentation outlining application architecture for internal and external stakeholders.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scripting stylesheets to maximize CSS efficiency and code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software development processes, contributing to daily stand-ups and ensuring alignment with project timelines and deliverables.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the development process through the creation of common components suited for reuse across multiple applications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training sessions to learn emerging web technologies, ensuring alignment with industry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