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Developer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in building robust applications and platforms using Python, FastAPI, and PostgreSQL. Proficient in developing full-stack solutions with a focus on Next.js, MUI, and cloud services like AWS, ensuring performance, scalability, and security. Strong background in mentoring and leading best practices in software development across diverse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Go,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FastAPI, Django, React, Next.js, MUI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GitHub Actions,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Microservices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GraphQL, gRPC, Microservices, OpenAPI/Swagger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Secure coding, RBAC, Data Encryption, IAM, Audit &amp; Compliance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Best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Unit Testing, Integration Testing, Code Review, Agile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Developer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financial planning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FastAPI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integrity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REST APIs while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OpenAPI/Swagger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documentation and developer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optimization initiatives for backend services,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 services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deployment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CI/CD pipelines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testing and deployment processes to ensure code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intuitive user interfaces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optimization and accessibility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security protocols in code,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coding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adhere to data compliance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design of microservices, facilitating independent deployment and scaling, resulting in increased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translate complex business requirements into software features, utilizing strong communication skills.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mentoring junior developers, fostering a culture of knowledge sharing and continuous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reliability using logging and tracing tools, proactively addressing issues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infrastructure as code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consistency and manageability.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caching strategies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reduce load times for data-heavy applications, enhancing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performance tuning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and indexes to improve response times for critical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data modeling techniques to ensure efficient data storage and retrieval for advanced analytics and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for and integrated observability practices, ensuring comprehensive monitoring and alerting capabilities across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end-to-end features for a web application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with various backend services for seamless data 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robust REST APIs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adherence to best practices in API design and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storage solutions, implementing effective data management and integrity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DevOps practices to enhance deployment processes, including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and integration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high-quality code through automation.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architectures for microservices, focusing on performance and security aspects, particularly in private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 to build and deploy cloud-native applications, showcasing skills in cloud infrastructure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UX/UI designers to translate wireframes into fully functional web applications, maintaining high standards of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cross-functional teams to continuously improve the software development lifecycle and delivery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integration practices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frequency and reducing time to market.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applications by identifying bottlenecks and performance issues, applying techniques like load testing and profiling.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documentation and training sessions for colleagues, ensuring knowledge transfer and alignment on development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groundwork for future full-stack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integration of RESTful services to facilitate communication between frontend and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tasks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writing queries, performing migrations, and ensuring data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and enhancement of existing applications, delivering timely bug fixes and performance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feedback, and collaborating on coding standards to uphold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source code management and collaboration on projects firsthand.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sprint planning and retrospective meetings following Agile methodologies, actively participating in process improvements.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learn best practices in software architecture and design, paving the way for future growth in the field.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setting up development environments, including configuring local servers and dependency management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unit tests to ensure application functions correctly, gaining firsthand experience with testing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