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DevOps/Data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professional with 8 years of experience in designing, building, and maintaining scalable ETL/ELT pipelines and data models, ensuring high data quality and performance. Proficient in collaborating with analysts and stakeholders to support complex business needs in production environments, while continuously improving workflows and performance.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Azure, Google Cloud Platform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ETL, ELT, Data Warehouses, Data Models, Data Pipelines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Docker, Terraform, CI/CD, Git,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Performance</w:t>
      </w:r>
      <w:r w:rsidRPr="006B65EC">
        <w:rPr>
          <w:rFonts w:ascii="Calibri(Headings)" w:hAnsi="Calibri(Headings)" w:cs="Calibri"/>
          <w:sz w:val="22"/>
          <w:szCs w:val="22"/>
        </w:rPr>
        <w:t xml:space="preserve">: Prometheus, Grafana, ELK Stack, CloudWatch, Data Quality Tools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Scripting &amp; Programming</w:t>
      </w:r>
      <w:r w:rsidRPr="006B65EC">
        <w:rPr>
          <w:rFonts w:ascii="Calibri(Headings)" w:hAnsi="Calibri(Headings)" w:cs="Calibri"/>
          <w:sz w:val="22"/>
          <w:szCs w:val="22"/>
        </w:rPr>
        <w:t xml:space="preserve">: Python, SQL, Java, Bash, R</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DevOps/Data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ELT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ensuring high reliability and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analysts and BI developers to define business requirements, translating them into technical specifications and data models.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data workflows in production environments, continuously monitoring and optimizing data pipeline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for deploying data workflows utilizing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cloud infrastructure deployment, ensuring efficient resource management in the cloud environment.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integration of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data processing workflow, optimizing data storage and retrieval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data quality monitoring and alerting systems using tools such as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environment management ensuring the smooth operation of data pipelines in production by performing regular maintenance and troubleshooting.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and maintained documentation for data workflows, facilitating clarity and knowledge sharing within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identified areas for improvement within data engineering processes, implementing strategic changes to enhance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providing constructive feedback on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and data models.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Lead efforts to establish best practices for data governance and compliance in data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junior engineers on best practices for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data engineering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testing on data pipelines to ensure they meet SLA requirements and handled peak loads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regularly to review data initiatives and validate ongoing and future data engineering projects.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working with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to integrate data from multiple sources into unified data models.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cross-functional teams to build and maintain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facilitated data analysis and reporting for business needs.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automation of deployment processes using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efficiency of data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warehousing solutions, focusing on data ingestion and transformation tasks within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migration of on-premise data solutions to a cloud-based infrastructure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resource allocation.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system monitoring and troubleshooting within data environments to maintain high availability and performance standards.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defining and implementing best practices for data quality and integrity checks in the data engineering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 repositories and collaborate on data pipeline development with team members.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creating testing strategies for software releases to ensure reliability of data processing systems.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continuous learning regarding emerging technologies in data engineering to enhance skill set and applied knowledge in projects.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and maintaining basic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to facilitate data flow from various sources.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deploy containerized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hands-on experience in handling development workflows.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knowledge in data modeling and helped build initial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 close supervision.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team projects focused on the integration of </w:t>
      </w:r>
      <w:r w:rsidRPr="006B65EC">
        <w:rPr>
          <w:rFonts w:ascii="Calibri(Headings)" w:hAnsi="Calibri(Headings)" w:cs="Calibri"/>
          <w:b/>
          <w:bCs/>
          <w:color w:val="1D2D31" w:themeColor="accent5" w:themeShade="40"/>
          <w:sz w:val="22"/>
          <w:szCs w:val="22"/>
        </w:rPr>
        <w:t xml:space="preserve">data warehouses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skills and understanding of data systems.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training sessions on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modern development workflows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boosting technical capabilities.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documentation for data engineering processes, emphasizing clarity and knowledge transfer within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with monitoring and reporting of data pipelines, learning to identify and troubleshoot basic issues associated with data workflows.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team members on various data-related tasks, gaining insights into effective data management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Emphasized learning and improvement in areas of data governance and compliance standards in data workflows.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team members to implement version control practices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collaboration on projects.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