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DevOps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DevOps Engineer with 8 years of experience specializing in CI/CD, containerization, and automating builds for embedded/distributed systems using modern tools and methodologies. Proficient in developing and maintaining efficient build systems and introducing best practices for software deployment and testing.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GitLab, Jenkins, Artifactory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and Scripting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Bash, CMake, Conan, Make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 Flow, Branching Strategies, Versioning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Unit Testing, Integration Testing, System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Trivy, SonarQube, Static Code Analysis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DevOps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multi-language software projects, automating deployment processes across diverse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containerized environments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embedded software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build processes for C/C++ projects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CMake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efficiency of the software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refined automated testing frameworks, ensuring thorough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high quality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 scanning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Trivy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SonarQube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proactively address vulnerabilities.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complexity in version control workflows,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 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to facilitate collaborative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runners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maintained build agents that supported diverse development environments for optimal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scripts and tools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deployment processes for embedded and distributed systems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software build health and maintained metrics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 coverage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alignment with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software engineers and systems integration teams to troubleshoot and resolve build and deployment issues efficiently.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processes, tools, and best practices to ensure knowledge transfer within teams for improved operational continuity.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integration events and customer demonstrations, contributing technical insights and assisting with the execution of system integrations.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strategies for monitoring overall system performance and environmental stability to guide ongoing optimizations.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cross-functional reviews to enhance design and implementation processes, raising the standard for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sessions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 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tools usage for continuous improvement within the team.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DevOps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focused on automation of test and deployment pipelines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container orchestration and runtime environments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application deployments.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build configurations and dependencies for C/C++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CMake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improved build times.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various test suites, enhancing code reliability and reducing defect rates during the integration process.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SonarQube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continuous inspection of code quality, enabling early detection of code issues.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development teams to refine build strategies, ensuring adherence to industry standards and reducing integration issues.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system architectures and operational best practices to guide future development efforts and onboarding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contributed feedback to enhance software design and maintainability for project success.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architectural discussions surrounding the transition of algorithms to real-time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creation and maintenance of troubleshooting guides for common build and deployment challenges encountered by developers.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DevOps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establishing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participating in code integration and deployment workflows with internal tools.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software build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CMake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understanding of software lifecycle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containerization solutions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hands-on experience in modern software deployment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source control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assisting in maintaining stable versions through effective branching strategies.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unit and integration test creation, utilizing scripting languages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automation. Managed small testing frameworks.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discussions regarding best practices around software testing and build automation.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maintaining documentations, including the project setup instructions and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develop scripts for deployment automation, focusing on efficiency and error reduction during initial deployments.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monitoring the environment and reporting any build or test failures to ensure quick resolution.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