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DevOps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Senior DevOps Engineer with 8 years of experience in implementing and maintaining CI/CD pipelines for embedded systems. Skilled in building automated testing frameworks and deployment strategies, with a strong foundation in security protocols and collaboration across technical teams.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DevOps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CI/CD, Continuous Integration, Continuous Deployment, Build Automation, Testing Frameworks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Virtualization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Containerization, Virtualization,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&amp; Scripting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Bash, CMake, Conan, Shell Scripting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Version Control &amp; Collaboration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GitLab, Jenkins, Version Control, Collaborative Development Workflows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Security Scanning, Vulnerability Assessment, SonarQube, Trivy, Monitoring Tools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DevOps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for multi-platform software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managed containerized environments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deployment of embedded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build systems for C/C++ and Python projects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CMake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Conan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integrating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incorporating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scanning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Trivy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quality and security compliance.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scripting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complex deployment tasks for distributed systems.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and monitored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runners and build agents to optimize the development and testing process across multiple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including software, systems engineers, and security to enhance project efficiencies and resolve build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key DevOps processes and created technical documentation on best practices for team alignment and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dependency management and workflow strategies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ensuring streamlined version control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tools for managing build health metrics, test coverage, and system performance for embedded systems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assistance and support to developers facing build, dependency, and environment challenges across software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approximately 20% travel for system integration events, engaging directly with clients and teams during live demonstrations.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an environment of continuous improvement through learning and applying new tools and techniques in DevOps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efforts to improve performance monitoring systems, enhancing visibility into build and deployment outcomes.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Advanced knowledge of real-time embedded systems architectures through practical application and integration of prototype algorithms.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and setup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to streamline deployments for embedded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build automation for multiple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developed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for testing and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code integrity through version control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wrote detailed documentation for build processes and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the integration process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C/C++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with continuous delivery frameworks, enhancing deployment speed.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with the adoption of containerization technologies (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) to facilitate scalable development environments for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security assessments, applying scanning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coding standards across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Monitored and reported on system performance and build status to maintain optimal operational effectiveness.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integrated systems' teams to enhance the build and deployment procedures improving cross-team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troubleshooting sessions to address common build errors during the deployment phase across multiple codebases.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continuous improvement initiatives through learning new technologies and applying them in project work.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DevOps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as an entry-level engineer, gaining hands-on experience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to automate repetitive tasks and improve efficiency in the development workflow.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containerization basics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hands-on projects, enhancing deployment procedures.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senior engineers in setting up version control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sources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unit testing initiatives by developing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test scripts for automated validation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facilitate knowledge sharing and understand the broader context of DevOps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team processes and assisted in creating technical documentation regarding workflows and tools used on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of build failures, providing first-level support to development teams.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Familiarized with deployment environments of embedded systems through active participation in project setups.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Observed and learned from more experienced engineers about diverse technologies and tools utilized in DevOps practices.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