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DevOps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DevOps Engineer with 8 years of experience in building and managing cloud-based solutions using Azure, Kubernetes, and Terraform. Proven track record in optimizing CI/CD pipelines and delivering scalable, secure, and reliable platforms while collaborating effectively with technical stakeholders.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Azure, Kubernetes, Databricks, Docker,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GitHub Actions, GitLab CI, CircleCI, Spinnaker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YAML, JSON, PowerShell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Datadog, Application Insights, Azure Security Center, ELK Stack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DevSecOps, Infrastructure as Code (IaC), Continuous Integration/Continuous Deployment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DevOps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cloud-based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infrastructure code for multiple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and configured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optimizing performance and ensuring high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and coordinated relational database models for enhanced application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integrating security into the deployment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Administered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including cluster management and performance tuning.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automation practices for infrastructure deployment, leading to reduced time-to-market for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application metrics collection and log aggregation, enabling effective monitoring and system health checks.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diverse technical stakeholders to translate business requirements into technical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cloud infrastructures and deployment processes, promoting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across all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reliability and performance visibility.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service reliability through proactive flaw detection and system updates.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access management and security protocols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quarterly architecture reviews to ensure compliance with best practices and strategic alignment.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Shared knowledge through mentoring junior engineers, fostering a culture of learning and collaboration.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infrastructure automation capabilities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developer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staging and production environments, ensuring managed container orchestration.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projects,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cloud provisioning and development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resource optimization and cost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software engineers to build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microservices, enhancing application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health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Monitor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a proactive response to incidents.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secure coding practices in the development workflow,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the sprint planning and retrospective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maintenance of containerization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consistent development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and security scanning tools into CI/CD pipelines, enforcing quality gates for all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practices, streamlining onboarding for new hires and project transitions.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trainings for team members on cloud technologies and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infrastructure as code initiatives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provisioning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scaling capabilities and service availability.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scripting automation tasks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setup and configuration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to support microservices.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documentation for cloud resources, ensuring clarity and adherence to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teams with CI/CD pipeline setups using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with basic tools, learning the principles of system observation.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sprint cycles to deliver functional software components, applying Agile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on the usage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metrics and application performance indicators.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basic security practices for cloud environments, learning fundamental DevSecOps concepts.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