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DevOps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DevOps Engineer with over 8 years of expertise in automating deployment processes, managing CI/CD practices, and improving operational efficiency for large-scale applications. Proficient in leveraging tools like AWS, Kubernetes, Terraform, and Ansible to enhance system uptime and facilitate seamless operations in cloud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Azure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 EKS, OpenShift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Configuration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Ansible, Terraform, Puppet, Chef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CI/CD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GitHub Actions, GitLab CI, CircleCI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Scripting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Bash, PowerShell,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Logging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ELK Stack, Splunk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Operating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Linux, Ubuntu, CentOS, Red Hat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 &amp; Security</w:t>
      </w:r>
      <w:r w:rsidRPr="006B65EC">
        <w:rPr>
          <w:rFonts w:ascii="Calibri(Headings)" w:hAnsi="Calibri(Headings)" w:cs="Calibri"/>
          <w:sz w:val="22"/>
          <w:szCs w:val="22"/>
        </w:rPr>
        <w:t xml:space="preserve">: VPNs, Firewalls, Load Balancing, IAM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DevOps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automated deployment processes for enterprise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rapid and consistent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and maintained CI/CD pipelines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development process and reducing deployment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infrastructure as code (IaC) solutions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CloudFormation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easy replication of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R&amp;D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Product Management, and Architecture teams to track operational metrics and enhance product availability by optimizing infrastructure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orchestrate application deployments in a cloud environment, achieving high availability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monitoring and alerting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incident response and service continuity to meet 99.95% uptime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on-call rotations, addressing and resolving system outages, and performed root-cause analysis of incidents for continuous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detailed documentation, including architecture diagrams and runbooks, contributing to the knowledge base for operational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system audits and performance tuning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servers, ensuring optimal system performance and resource utilization.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scripts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automation of routine tasks, improving workflow efficiency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 ensure adherence to best practices in system administration, contributing to a culture of operational excellence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 robust understanding of security protocols and access controls, implementing IAM policies for cloud resources.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reduced deployment times significantly for cloud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application performance through hands-on management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resources, incorporating both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 Beanstalk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instances.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and maintained scalable container solutions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deployment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cross-team documentation practices to create and maintain knowledge sharing regarding system designs and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operational tasks and configuration management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reduced manual intervention and increased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logging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metrics, facilitating proactive troubleshooting.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development teams to establish best practices for containerization and orchestration, ensuring seamless integration of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upgrades and patch management across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 to maintain security and compliance standards,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Yum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disaster recovery strategies and high availability architectures, supporting critical business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CloudFormation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AWS resources, enabling systematic configuration and environment management across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deployment and configuration of cloud infrastructure using both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scalability and cost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and maintained various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distributions, ensuring system stability and performance under high load.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automation scripts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system maintenance tasks and promote operational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troubleshooting efforts for incident response, coordinating with engineering teams to resolve issues quickly and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continuous integration and deployment process using simple scripts and batch processes, enhancing deployment workflow consistency.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various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automate testing and deployment pipelines effectively, ensuring high-quality code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documentation for deployment processes and system architecture, aiding team knowledge sharing and onboarding.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network configuration and troubleshooting, applying solid networking basics,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VPNs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configuration.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collaborative projects with software development teams to ensure smooth integration and deployment of applications into shared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