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DevOps Engineer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DevOps Engineer with over 8 years of experience in supporting mission-critical applications for DoD and other government agencies. Specialized in automation of CI/CD processes, infrastructure as code, and maintaining secure deployment pipelines using tools like Ansible and Git. Proven track record in troubleshooting and resolving automation issues, along with mentoring junior engineers to enhance team performance.</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DevOps Tools</w:t>
      </w:r>
      <w:r w:rsidRPr="006B65EC">
        <w:rPr>
          <w:rFonts w:ascii="Calibri(Headings)" w:hAnsi="Calibri(Headings)" w:cs="Calibri"/>
          <w:sz w:val="22"/>
          <w:szCs w:val="22"/>
        </w:rPr>
        <w:t xml:space="preserve">: Ansible, Ansible Automation Platform, CI/CD, Git, Jenkins, Docker, Kubernetes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Technologies</w:t>
      </w:r>
      <w:r w:rsidRPr="006B65EC">
        <w:rPr>
          <w:rFonts w:ascii="Calibri(Headings)" w:hAnsi="Calibri(Headings)" w:cs="Calibri"/>
          <w:sz w:val="22"/>
          <w:szCs w:val="22"/>
        </w:rPr>
        <w:t xml:space="preserve">: AWS, Azure, GCP, Terraform, CloudFormation, OpenShift</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Virtualization and OS</w:t>
      </w:r>
      <w:r w:rsidRPr="006B65EC">
        <w:rPr>
          <w:rFonts w:ascii="Calibri(Headings)" w:hAnsi="Calibri(Headings)" w:cs="Calibri"/>
          <w:sz w:val="22"/>
          <w:szCs w:val="22"/>
        </w:rPr>
        <w:t xml:space="preserve">: VMware, RHEL, Windows Server, Ubuntu, CentOS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 Scripting Languages</w:t>
      </w:r>
      <w:r w:rsidRPr="006B65EC">
        <w:rPr>
          <w:rFonts w:ascii="Calibri(Headings)" w:hAnsi="Calibri(Headings)" w:cs="Calibri"/>
          <w:sz w:val="22"/>
          <w:szCs w:val="22"/>
        </w:rPr>
        <w:t xml:space="preserve">: Python, Bash, Shell Scripting, Go, Ruby</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Networking</w:t>
      </w:r>
      <w:r w:rsidRPr="006B65EC">
        <w:rPr>
          <w:rFonts w:ascii="Calibri(Headings)" w:hAnsi="Calibri(Headings)" w:cs="Calibri"/>
          <w:sz w:val="22"/>
          <w:szCs w:val="22"/>
        </w:rPr>
        <w:t xml:space="preserve">: JSON, YAML, Network Automation, Ansible Network Modules, TCP/IP</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DevOps Engineer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secure CI/CD pipelines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facilitating smooth deployments for naval platform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container deployment strategies through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increasing uptime for mission-critical applications.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software engineering teams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building automation tools that enhanced deployment processes.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Infrastructure as Code (IaC)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providing consistent and reproducible environments across various stages of deployment.</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managing build and deployment processes, significantly reducing deployment time.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troubleshooting and resolution of automation issues, leveraging strong expertise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RHEL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Windows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on best practices for CI/CD processes, instilling a culture of continuous improvement in automation capabilities.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 and implemented configuration as code solutions to ensure consistency across deployments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 Playbooks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closely with cross-functional teams to enhance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DevSecOps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practices, leading to improved security measures in the CI/CD process.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Modeled network configurations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JSON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YAML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integration with existing systems.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Managed version control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efficient collaboration and code integrity within the team.</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cloud technologies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deploying scalable applications in a secure manner.</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monitoring solutions that utilize cloud-native tools for operational insight into application performance.</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network automation projects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enhance system configurations and deployments.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security investigations and assessments to meet national defense requirements, maintaining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Secret clearance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certification.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automation of CI/CD pipelines for government agency projects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optimizing deployment workflows.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maintenance and upgrade of container orchestration platforms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Kubernetes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providing high availability for applications.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container management strategies in cloud environments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GCP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operational efficiencies.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best practices for version control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contributing to code quality and team collaboration.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extensively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VMware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virtualization solutions, promoting effective resource management and scalability.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custom automation scripts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processes and reduce manual workload.</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monitoring and logging solutions to capture key metrics for application performance in real time.</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Infrastructure as Code (IaC) techniques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Terraform</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provision cloud infrastructure consistently across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application teams to develop deployment strategies for microservices, improving reliability of service delivery.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performance tuning projects for applications deployed on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RHEL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Windows Server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environments.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security protocols within the CI/CD framework to ensure compliance with government regulations.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troubleshooting deployment issues with the implementation of network automation tools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automation initiatives as a junior engineer in deploying CI/CD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Ansible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Git</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development workflows.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Involved in scripting automation efforts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Bash</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aimed at improving operational efficiencies for system tasks.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containerization projects,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build and manage containers for application deployment.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maintaining server deployments across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RHEL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Windows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operating systems, ensuring system reliability.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team efforts to document and implement standard operating procedures for automation processes.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Jenkins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assist in the execution and maintenance of build processes, ensuring successful integration of code changes.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network configuration and troubleshooting activities,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YAML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configuration management tasks.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virtualization efforts with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VMware</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environment provisioning and management.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deployment of cloud resources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CloudFormation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assisting with infrastructure setup aligned with best practices.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foundational knowledge in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JSON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based configurations for enhancing deployment automation.</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