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Database Administrator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Database Administrator with 8 years of extensive experience in managing mission-critical database systems. Demonstrated expertise in database lifecycle management, performance tuning, and automation within fast-paced environments. Proven ability to enhance database reliability and support software development efforts effectively across various platforms.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Oracle, MySQL, ETL, Database Design, Performance Tuning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Automation &amp; Deployment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Ansible, Automation Tools, Database Deployment, Continuous Integration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&amp; Scripting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Node.js, Typescript, Go, React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Systems &amp; Operations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Unix, Operating Environments, Cloud Services, AWS, Database High Availability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ITIL, Process Improvement, Requirements Analysis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Database Administrator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Oracle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ensuring optimal performance and 24x7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full database lifecycle management including installations, configurations, upgrades, and patching.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database deployments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workflow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development teams to define and refine database structures aligned with software development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performance tuning and troubleshooting to enhance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high-end DBA support within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Operating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resolving complex issues in real 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 24x7 on-call rotation ensuring continuous operation of database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in database management and data high availability across cloud and traditional data centers.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an enterprise data dictionary, facilitating better data governance and access.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improved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 for efficient data handling and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software development with database definition and operational guidelines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DDL code reviews to ensure functionality and integrity of database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proposed database enhancements to meet evolving business needs and technological advancements.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teams, enhancing knowledge sharing and collaboration on database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expertise in managing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Oracle EBS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centering on installation and performance tuning.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Relationship Diagrams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database design requirements.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Database Administrator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maintained Oracle databases as part of a team in a high-availability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automated solutions for monitoring and managing database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software engineers to optimize database queries and structure for various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adapt to changing requirements in database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routine backups and recovery operations ensuring data integrity and availability.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traditional database systems to cloud-based platforms, enhancing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tuning for large datasets to ensure efficient processing and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database-related technical support to development and operational teams.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Database Administrator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installation and configuration of relational database systems and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in performing routine maintenance tasks and updates to database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database performance and provided reports on system health and usage metrics.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databases for specific applications in a team setting.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for data retrieval and reporting purposes.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 import/export processes in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initial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Oracle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and basic administration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for database administration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cross-training sessions to enhance team knowledge on database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general IT support tasks while gaining insights into database operations and management.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