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Data Engineer with over 8 years of professional experience in developing enterprise data platforms, building scalable data pipelines, and enhancing integration systems. Proficient in managing CI/CD and IaC strategies while mentoring junior developers. Strong background in financial services technology and systems integration, leveraging advanced skills in Python and SQL.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Bash, PowerShell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Snowflake, Databricks, Redshift,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Orchestration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Airflow, Dagster, Windmill, ActiveBatch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Postman, FastAPI, Strawberry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Formats &amp;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JSON, CSV, S3, ODBC, Parquet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Business Intelligence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Tableau, Streamlit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enterprise data platforms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Redshift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data-driven decision-making across business units.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/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data ingestion and transformation.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integration between various systems and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the infrastructure provisioning and deployment of cloud resources, enabling infrastructure as code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of data applications, enhancing development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monitoring tools ensuring data quality and integrity across multiple data sources and outputs.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Coached junior data engineers on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integration testing, and software lifecycle management, improving team competencies.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the configuration and orchestration of automated workflows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the efficiency of data processing tasks.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legacy systems with modern data solutions through tailored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and robust scripting methodologies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towards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analyze and optimize business processes within the wealth management sector.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data engineering processes, ensuring clarity and continuity within development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across teams,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align data strategies with organizational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accessibility by constructing user-friendly dashboards and reports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Streamlit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DevOps best practices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with cross-functional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migration projects moving data from on-premises systems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enterprise-scale data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workflows, facilitating real-time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back-end services and APIs, focusing on integration and data accessibility across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project requirements and translate business needs into technical specifications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current with emerging technologies and best practices in data engineering and financial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ensuring adherence to coding standards and best practices while promoting a culture of quality and innovation.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repetitive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scripts, reducing manual effort and increasing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documentation and training materials for newly implemented tools and processes to aid team onboarding.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SQL queries and procedures for performance enhancements, making data retrieval efficient across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storing and managing structured and unstructured data within business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user-centric dashboards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stakeholders to visualize key metrics and insights.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regulatory reporting tools, ensuring compliance with financial services standards and regulations.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and maintenance of data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analytics initiatives.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integration of various data sources, ensuring seamless flow into central data repositories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troubleshoot data quality issues, employing manual and automated testing methods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cloud knowledge in data storage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scripts to automate data processing tasks, simplifying manual data handling and reporting.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projects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 and backend system enhancements, learning major development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minor enhancements in existing data applications based on feedback from stakeholders.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how to leverage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Alteryx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preparation and blending, enhancing data accessibility across platforms.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weekly team meetings to provide updates on ongoing tasks and gather feedback on current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efforts around data processes, improving team knowledge transfer and resource availability.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