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501D79D" w14:textId="6683FF73" w:rsidR="001D201F" w:rsidRPr="00730D23" w:rsidRDefault="00A25842" w:rsidP="001D201F">
      <w:pPr>
        <w:ind w:left="180" w:right="180"/>
        <w:jc w:val="center"/>
        <w:rPr>
          <w:rFonts w:ascii="Calibri(Headings)" w:eastAsia="Georgia" w:hAnsi="Calibri(Headings)" w:cs="Calibri"/>
          <w:b/>
          <w:color w:val="864EA8" w:themeColor="accent1" w:themeShade="BF"/>
          <w:sz w:val="46"/>
          <w:szCs w:val="48"/>
        </w:rPr>
      </w:pPr>
      <w:r w:rsidRPr="00730D23">
        <w:rPr>
          <w:rFonts w:ascii="Calibri(Headings)" w:eastAsia="Georgia" w:hAnsi="Calibri(Headings)" w:cs="Calibri"/>
          <w:b/>
          <w:color w:val="864EA8" w:themeColor="accent1" w:themeShade="BF"/>
          <w:sz w:val="46"/>
          <w:szCs w:val="48"/>
        </w:rPr>
        <w:t>Nolan Corcoran</w:t>
      </w:r>
    </w:p>
    <w:p w14:paraId="22B96A91" w14:textId="402D211D" w:rsidR="001D201F" w:rsidRPr="006B65EC" w:rsidRDefault="001D201F" w:rsidP="001D201F">
      <w:pPr>
        <w:spacing w:line="360" w:lineRule="auto"/>
        <w:ind w:left="180" w:right="180"/>
        <w:jc w:val="center"/>
        <w:rPr>
          <w:rFonts w:ascii="Calibri(Headings)" w:eastAsia="Georgia" w:hAnsi="Calibri(Headings)" w:cs="Calibri"/>
          <w:b/>
          <w:sz w:val="22"/>
          <w:szCs w:val="40"/>
        </w:rPr>
      </w:pPr>
      <w:r w:rsidRPr="006B65EC">
        <w:rPr>
          <w:rFonts w:ascii="Calibri(Headings)" w:eastAsia="Georgia" w:hAnsi="Calibri(Headings)" w:cs="Calibri"/>
          <w:b/>
          <w:sz w:val="22"/>
          <w:szCs w:val="40"/>
        </w:rPr>
        <w:t xml:space="preserve">Senior Data Engineer</w:t>
      </w:r>
      <w:r w:rsidR="00156AD1">
        <w:rPr>
          <w:rFonts w:ascii="Calibri(Headings)" w:eastAsia="Georgia" w:hAnsi="Calibri(Headings)" w:cs="Calibri"/>
          <w:b/>
          <w:sz w:val="22"/>
          <w:szCs w:val="40"/>
        </w:rPr>
        <w:t/>
      </w:r>
      <w:r w:rsidRPr="006B65EC">
        <w:rPr>
          <w:rFonts w:ascii="Calibri(Headings)" w:eastAsia="Georgia" w:hAnsi="Calibri(Headings)" w:cs="Calibri"/>
          <w:b/>
          <w:sz w:val="22"/>
          <w:szCs w:val="40"/>
        </w:rPr>
        <w:t xml:space="preserve"> with </w:t>
      </w:r>
      <w:r w:rsidR="00872317">
        <w:rPr>
          <w:rFonts w:ascii="Calibri(Headings)" w:eastAsia="Georgia" w:hAnsi="Calibri(Headings)" w:cs="Calibri"/>
          <w:b/>
          <w:sz w:val="22"/>
          <w:szCs w:val="40"/>
        </w:rPr>
        <w:t>8</w:t>
      </w:r>
      <w:r w:rsidRPr="006B65EC">
        <w:rPr>
          <w:rFonts w:ascii="Calibri(Headings)" w:eastAsia="Georgia" w:hAnsi="Calibri(Headings)" w:cs="Calibri"/>
          <w:b/>
          <w:sz w:val="22"/>
          <w:szCs w:val="40"/>
        </w:rPr>
        <w:t xml:space="preserve"> years of experience</w:t>
      </w:r>
    </w:p>
    <w:p w14:paraId="3E3A0FEC" w14:textId="623C874E" w:rsidR="001D201F" w:rsidRPr="008F2A1D" w:rsidRDefault="001D201F" w:rsidP="008F2A1D">
      <w:pPr>
        <w:ind w:left="180" w:right="180"/>
        <w:jc w:val="center"/>
        <w:rPr>
          <w:rFonts w:ascii="Calibri(Headings)" w:hAnsi="Calibri(Headings)" w:cs="Calibri" w:hint="eastAsia"/>
          <w:sz w:val="22"/>
          <w:szCs w:val="22"/>
        </w:rPr>
      </w:pPr>
      <w:r w:rsidRPr="006B65EC">
        <w:rPr>
          <w:rFonts w:ascii="Calibri(Headings)" w:hAnsi="Calibri(Headings)" w:cs="Calibri"/>
          <w:sz w:val="22"/>
          <w:szCs w:val="22"/>
        </w:rPr>
        <w:t>+1 (</w:t>
      </w:r>
      <w:r w:rsidR="006070C9">
        <w:rPr>
          <w:rFonts w:ascii="Calibri(Headings)" w:hAnsi="Calibri(Headings)" w:cs="Calibri"/>
          <w:sz w:val="22"/>
          <w:szCs w:val="22"/>
        </w:rPr>
        <w:t>512</w:t>
      </w:r>
      <w:r w:rsidRPr="006B65EC">
        <w:rPr>
          <w:rFonts w:ascii="Calibri(Headings)" w:hAnsi="Calibri(Headings)" w:cs="Calibri"/>
          <w:sz w:val="22"/>
          <w:szCs w:val="22"/>
        </w:rPr>
        <w:t xml:space="preserve">) </w:t>
      </w:r>
      <w:r w:rsidR="006070C9">
        <w:rPr>
          <w:rFonts w:ascii="Calibri(Headings)" w:hAnsi="Calibri(Headings)" w:cs="Calibri"/>
          <w:sz w:val="22"/>
          <w:szCs w:val="22"/>
        </w:rPr>
        <w:t>489</w:t>
      </w:r>
      <w:r w:rsidRPr="006B65EC">
        <w:rPr>
          <w:rFonts w:ascii="Calibri(Headings)" w:hAnsi="Calibri(Headings)" w:cs="Calibri"/>
          <w:sz w:val="22"/>
          <w:szCs w:val="22"/>
        </w:rPr>
        <w:t>-</w:t>
      </w:r>
      <w:r w:rsidR="006070C9">
        <w:rPr>
          <w:rFonts w:ascii="Calibri(Headings)" w:hAnsi="Calibri(Headings)" w:cs="Calibri"/>
          <w:sz w:val="22"/>
          <w:szCs w:val="22"/>
        </w:rPr>
        <w:t>0804</w:t>
      </w:r>
      <w:r w:rsidR="001A2E48">
        <w:rPr>
          <w:rFonts w:ascii="Calibri(Headings)" w:hAnsi="Calibri(Headings)" w:cs="Calibri"/>
          <w:sz w:val="22"/>
          <w:szCs w:val="22"/>
        </w:rPr>
        <w:t xml:space="preserve"> </w:t>
      </w:r>
      <w:r w:rsidRPr="006B65EC">
        <w:rPr>
          <w:rFonts w:ascii="Calibri(Headings)" w:hAnsi="Calibri(Headings)" w:cs="Calibri"/>
          <w:sz w:val="22"/>
          <w:szCs w:val="22"/>
        </w:rPr>
        <w:t xml:space="preserve">| </w:t>
      </w:r>
      <w:r w:rsidR="00043C61" w:rsidRPr="00043C61">
        <w:rPr>
          <w:rFonts w:ascii="Calibri(Headings)" w:hAnsi="Calibri(Headings)" w:cs="Calibri"/>
          <w:sz w:val="22"/>
          <w:szCs w:val="22"/>
        </w:rPr>
        <w:t>nolandaviscorcoran</w:t>
      </w:r>
      <w:r w:rsidR="007A3754" w:rsidRPr="007A3754">
        <w:rPr>
          <w:rFonts w:ascii="Calibri(Headings)" w:hAnsi="Calibri(Headings)" w:cs="Calibri"/>
          <w:sz w:val="22"/>
          <w:szCs w:val="22"/>
        </w:rPr>
        <w:t xml:space="preserve">@gmail.com </w:t>
      </w:r>
      <w:r w:rsidRPr="006B65EC">
        <w:rPr>
          <w:rFonts w:ascii="Calibri(Headings)" w:hAnsi="Calibri(Headings)" w:cs="Calibri"/>
          <w:sz w:val="22"/>
          <w:szCs w:val="22"/>
        </w:rPr>
        <w:t xml:space="preserve">| </w:t>
      </w:r>
      <w:r w:rsidR="0085091A" w:rsidRPr="0085091A">
        <w:rPr>
          <w:rFonts w:ascii="Calibri(Headings)" w:hAnsi="Calibri(Headings)" w:cs="Calibri"/>
          <w:sz w:val="22"/>
          <w:szCs w:val="22"/>
        </w:rPr>
        <w:t>Baytown, TX 77523</w:t>
      </w:r>
      <w:hyperlink r:id="rId12" w:history="1"/>
    </w:p>
    <w:p w14:paraId="5481A301" w14:textId="77777777" w:rsidR="001D201F" w:rsidRPr="006B65EC" w:rsidRDefault="001D201F" w:rsidP="001D201F">
      <w:pPr>
        <w:tabs>
          <w:tab w:val="right" w:pos="9916"/>
        </w:tabs>
        <w:jc w:val="both"/>
        <w:rPr>
          <w:rFonts w:ascii="Calibri(Headings)" w:hAnsi="Calibri(Headings)" w:cs="Calibri" w:hint="eastAsia"/>
          <w:sz w:val="22"/>
          <w:szCs w:val="22"/>
        </w:rPr>
      </w:pPr>
      <w:r w:rsidRPr="006B65EC">
        <w:rPr>
          <w:rFonts w:ascii="Calibri(Headings)" w:hAnsi="Calibri(Headings)" w:cs="Calibri"/>
          <w:sz w:val="22"/>
          <w:szCs w:val="22"/>
        </w:rPr>
        <w:t xml:space="preserve">Detail-oriented and innovative Senior Data Engineer with 8 years of professional experience in designing, developing, and maintaining scalable data pipelines and infrastructure to meet diverse data needs. Proficient in Azure Synapse Analytics, Apache Spark, and Python, with extensive experience in implementing data governance and best practices in data quality assurance. Committed to leveraging advanced data technologies to enhance organizational capabilities and drive insights.</w:t>
      </w:r>
    </w:p>
    <w:p w14:paraId="0C574824" w14:textId="77777777" w:rsidR="001D201F" w:rsidRPr="006B65EC" w:rsidRDefault="001D201F" w:rsidP="001D201F">
      <w:pPr>
        <w:spacing w:before="180" w:after="180" w:line="240" w:lineRule="auto"/>
        <w:ind w:right="180"/>
        <w:jc w:val="both"/>
        <w:rPr>
          <w:rFonts w:ascii="Calibri(Headings)" w:eastAsia="Roboto Light" w:hAnsi="Calibri(Headings)" w:cs="Calibri"/>
        </w:rPr>
      </w:pPr>
      <w:r w:rsidRPr="006B65EC">
        <w:rPr>
          <w:rFonts w:ascii="Calibri(Headings)" w:hAnsi="Calibri(Headings)" w:cs="Calibri"/>
          <w:b/>
          <w:sz w:val="32"/>
          <w:szCs w:val="32"/>
        </w:rPr>
        <w:t xml:space="preserve">SKILLS</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Data Engineering</w:t>
      </w:r>
      <w:r w:rsidRPr="006B65EC">
        <w:rPr>
          <w:rFonts w:ascii="Calibri(Headings)" w:hAnsi="Calibri(Headings)" w:cs="Calibri"/>
          <w:sz w:val="22"/>
          <w:szCs w:val="22"/>
        </w:rPr>
        <w:t xml:space="preserve">: Azure Synapse Analytics, Apache Spark, ETL, Azure DevOps, Data Governance</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Programming Languages</w:t>
      </w:r>
      <w:r w:rsidRPr="006B65EC">
        <w:rPr>
          <w:rFonts w:ascii="Calibri(Headings)" w:hAnsi="Calibri(Headings)" w:cs="Calibri"/>
          <w:sz w:val="22"/>
          <w:szCs w:val="22"/>
        </w:rPr>
        <w:t xml:space="preserve">: Python, SQL, Java, R, Scala</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Data Warehousing</w:t>
      </w:r>
      <w:r w:rsidRPr="006B65EC">
        <w:rPr>
          <w:rFonts w:ascii="Calibri(Headings)" w:hAnsi="Calibri(Headings)" w:cs="Calibri"/>
          <w:sz w:val="22"/>
          <w:szCs w:val="22"/>
        </w:rPr>
        <w:t xml:space="preserve">: Data Modeling, Data Integration, Data Lake, Data Warehouse, Azure Data Factory</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Data Processing Tools</w:t>
      </w:r>
      <w:r w:rsidRPr="006B65EC">
        <w:rPr>
          <w:rFonts w:ascii="Calibri(Headings)" w:hAnsi="Calibri(Headings)" w:cs="Calibri"/>
          <w:sz w:val="22"/>
          <w:szCs w:val="22"/>
        </w:rPr>
        <w:t xml:space="preserve">: Apache Kafka, Apache Airflow, Azure Data Lake Storage, Hadoop, Spark SQL</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Development Practices</w:t>
      </w:r>
      <w:r w:rsidRPr="006B65EC">
        <w:rPr>
          <w:rFonts w:ascii="Calibri(Headings)" w:hAnsi="Calibri(Headings)" w:cs="Calibri"/>
          <w:sz w:val="22"/>
          <w:szCs w:val="22"/>
        </w:rPr>
        <w:t xml:space="preserve">: Agile Methodologies, CI/CD, Git, Containerization, Unit Testing</w:t>
      </w:r>
    </w:p>
    <w:p w14:paraId="7805C3FD" w14:textId="77777777" w:rsidR="001D201F" w:rsidRPr="006B65EC" w:rsidRDefault="001D201F" w:rsidP="001D201F">
      <w:pPr>
        <w:ind w:right="180"/>
        <w:rPr>
          <w:rFonts w:ascii="Calibri(Headings)" w:hAnsi="Calibri(Headings)" w:cs="Calibri" w:hint="eastAsia"/>
          <w:b/>
          <w:sz w:val="32"/>
          <w:szCs w:val="32"/>
        </w:rPr>
      </w:pPr>
      <w:r w:rsidRPr="006B65EC">
        <w:rPr>
          <w:rFonts w:ascii="Calibri(Headings)" w:hAnsi="Calibri(Headings)" w:cs="Calibri"/>
          <w:b/>
          <w:sz w:val="32"/>
          <w:szCs w:val="32"/>
        </w:rPr>
        <w:t>EDUCATION</w:t>
      </w:r>
    </w:p>
    <w:p w14:paraId="103CBD72" w14:textId="5FD0F308" w:rsidR="001D201F" w:rsidRPr="006B65EC" w:rsidRDefault="001D201F" w:rsidP="001D201F">
      <w:pPr>
        <w:ind w:right="180"/>
        <w:rPr>
          <w:rFonts w:ascii="Calibri(Headings)" w:hAnsi="Calibri(Headings)" w:cs="Calibri" w:hint="eastAsia"/>
          <w:b/>
        </w:rPr>
      </w:pPr>
      <w:r w:rsidRPr="006B65EC">
        <w:rPr>
          <w:rFonts w:ascii="Calibri(Headings)" w:hAnsi="Calibri(Headings)" w:cs="Calibri"/>
          <w:b/>
          <w:bCs/>
          <w:sz w:val="28"/>
          <w:szCs w:val="28"/>
        </w:rPr>
        <w:t xml:space="preserve"> </w:t>
      </w:r>
      <w:r w:rsidR="00BC1A24">
        <w:rPr>
          <w:rFonts w:ascii="Calibri(Headings)" w:hAnsi="Calibri(Headings)" w:cs="Calibri"/>
          <w:b/>
          <w:bCs/>
          <w:sz w:val="28"/>
          <w:szCs w:val="28"/>
        </w:rPr>
        <w:t>The</w:t>
      </w:r>
      <w:r w:rsidR="000C6C10">
        <w:rPr>
          <w:rFonts w:ascii="Calibri(Headings)" w:hAnsi="Calibri(Headings)" w:cs="Calibri"/>
          <w:b/>
          <w:bCs/>
          <w:sz w:val="28"/>
          <w:szCs w:val="28"/>
        </w:rPr>
        <w:t xml:space="preserve"> </w:t>
      </w:r>
      <w:r w:rsidRPr="006B65EC">
        <w:rPr>
          <w:rFonts w:ascii="Calibri(Headings)" w:hAnsi="Calibri(Headings)" w:cs="Calibri"/>
          <w:b/>
          <w:bCs/>
          <w:sz w:val="28"/>
          <w:szCs w:val="28"/>
        </w:rPr>
        <w:t>University of Texas</w:t>
      </w:r>
      <w:r w:rsidR="00BC1A24">
        <w:rPr>
          <w:rFonts w:ascii="Calibri(Headings)" w:hAnsi="Calibri(Headings)" w:cs="Calibri"/>
          <w:b/>
          <w:bCs/>
          <w:sz w:val="28"/>
          <w:szCs w:val="28"/>
        </w:rPr>
        <w:t xml:space="preserve"> at Austin</w:t>
      </w:r>
      <w:r w:rsidRPr="006B65EC">
        <w:rPr>
          <w:rFonts w:ascii="Calibri(Headings)" w:hAnsi="Calibri(Headings)" w:cs="Calibri"/>
          <w:sz w:val="28"/>
          <w:szCs w:val="28"/>
        </w:rPr>
        <w:t xml:space="preserve"> </w:t>
      </w:r>
      <w:r w:rsidRPr="006B65EC">
        <w:rPr>
          <w:rFonts w:ascii="Calibri(Headings)" w:hAnsi="Calibri(Headings)" w:cs="Calibri"/>
        </w:rPr>
        <w:t xml:space="preserve">– </w:t>
      </w:r>
      <w:r w:rsidRPr="006B65EC">
        <w:rPr>
          <w:rFonts w:ascii="Calibri(Headings)" w:hAnsi="Calibri(Headings)" w:cs="Calibri"/>
          <w:i/>
          <w:iCs/>
          <w:sz w:val="28"/>
          <w:szCs w:val="28"/>
        </w:rPr>
        <w:t xml:space="preserve">Bachelor of Science in </w:t>
      </w:r>
      <w:r w:rsidR="00BC1A24" w:rsidRPr="00BC1A24">
        <w:rPr>
          <w:rFonts w:ascii="Calibri(Headings)" w:hAnsi="Calibri(Headings)" w:cs="Calibri"/>
          <w:i/>
          <w:iCs/>
          <w:sz w:val="28"/>
          <w:szCs w:val="28"/>
        </w:rPr>
        <w:t>Electrical and Computer Engineering</w:t>
      </w:r>
      <w:r w:rsidRPr="006B65EC">
        <w:rPr>
          <w:rFonts w:ascii="Calibri(Headings)" w:hAnsi="Calibri(Headings)" w:cs="Calibri"/>
          <w:sz w:val="28"/>
          <w:szCs w:val="28"/>
        </w:rPr>
        <w:t xml:space="preserve">. </w:t>
      </w:r>
      <w:r w:rsidRPr="006B65EC">
        <w:rPr>
          <w:rFonts w:ascii="Calibri(Headings)" w:hAnsi="Calibri(Headings)" w:cs="Calibri"/>
          <w:b/>
        </w:rPr>
        <w:t xml:space="preserve">            </w:t>
      </w:r>
      <w:r w:rsidR="00442ABA">
        <w:rPr>
          <w:rFonts w:ascii="Calibri(Headings)" w:hAnsi="Calibri(Headings)" w:cs="Calibri"/>
          <w:b/>
        </w:rPr>
        <w:t>Aug</w:t>
      </w:r>
      <w:r w:rsidRPr="006B65EC">
        <w:rPr>
          <w:rFonts w:ascii="Calibri(Headings)" w:hAnsi="Calibri(Headings)" w:cs="Calibri"/>
          <w:b/>
        </w:rPr>
        <w:t xml:space="preserve"> </w:t>
      </w:r>
      <w:r w:rsidR="00BC1A24">
        <w:rPr>
          <w:rFonts w:ascii="Calibri(Headings)" w:hAnsi="Calibri(Headings)" w:cs="Calibri"/>
          <w:b/>
        </w:rPr>
        <w:t>2012-</w:t>
      </w:r>
      <w:r w:rsidR="00442ABA">
        <w:rPr>
          <w:rFonts w:ascii="Calibri(Headings)" w:hAnsi="Calibri(Headings)" w:cs="Calibri"/>
          <w:b/>
        </w:rPr>
        <w:t xml:space="preserve"> May </w:t>
      </w:r>
      <w:r w:rsidR="00BC1A24">
        <w:rPr>
          <w:rFonts w:ascii="Calibri(Headings)" w:hAnsi="Calibri(Headings)" w:cs="Calibri"/>
          <w:b/>
        </w:rPr>
        <w:t>2017</w:t>
      </w:r>
    </w:p>
    <w:p w14:paraId="053C6DB3" w14:textId="77777777" w:rsidR="001D201F" w:rsidRPr="006B65EC" w:rsidRDefault="001D201F" w:rsidP="001D201F">
      <w:pPr>
        <w:spacing w:before="180"/>
        <w:ind w:right="180"/>
        <w:rPr>
          <w:rFonts w:ascii="Calibri(Headings)" w:hAnsi="Calibri(Headings)" w:cs="Calibri" w:hint="eastAsia"/>
          <w:b/>
          <w:sz w:val="32"/>
          <w:szCs w:val="32"/>
        </w:rPr>
      </w:pPr>
      <w:r w:rsidRPr="006B65EC">
        <w:rPr>
          <w:rFonts w:ascii="Calibri(Headings)" w:hAnsi="Calibri(Headings)" w:cs="Calibri"/>
          <w:b/>
          <w:sz w:val="32"/>
          <w:szCs w:val="32"/>
        </w:rPr>
        <w:t xml:space="preserve">EXPERIENCE </w:t>
      </w:r>
      <w:r w:rsidRPr="006B65EC">
        <w:rPr>
          <w:rFonts w:ascii="Calibri(Headings)" w:hAnsi="Calibri(Headings)" w:cs="Calibri"/>
          <w:b/>
          <w:sz w:val="32"/>
          <w:szCs w:val="32"/>
        </w:rPr>
        <w:tab/>
      </w:r>
      <w:r w:rsidRPr="006B65EC">
        <w:rPr>
          <w:rFonts w:ascii="Calibri(Headings)" w:hAnsi="Calibri(Headings)" w:cs="Calibri"/>
          <w:b/>
          <w:sz w:val="32"/>
          <w:szCs w:val="32"/>
        </w:rPr>
        <w:tab/>
      </w:r>
      <w:r w:rsidRPr="006B65EC">
        <w:rPr>
          <w:rFonts w:ascii="Calibri(Headings)" w:hAnsi="Calibri(Headings)" w:cs="Calibri"/>
          <w:b/>
          <w:sz w:val="32"/>
          <w:szCs w:val="32"/>
        </w:rPr>
        <w:tab/>
      </w:r>
      <w:r w:rsidRPr="006B65EC">
        <w:rPr>
          <w:rFonts w:ascii="Calibri(Headings)" w:hAnsi="Calibri(Headings)" w:cs="Calibri"/>
          <w:b/>
          <w:sz w:val="32"/>
          <w:szCs w:val="32"/>
        </w:rPr>
        <w:tab/>
        <w:t xml:space="preserve">           </w:t>
      </w:r>
    </w:p>
    <w:p w14:paraId="7A4910BD" w14:textId="57BD9F8F" w:rsidR="001D201F" w:rsidRPr="006B65EC" w:rsidRDefault="00A47C77" w:rsidP="001D201F">
      <w:pPr>
        <w:ind w:right="180"/>
        <w:rPr>
          <w:rFonts w:ascii="Calibri(Headings)" w:hAnsi="Calibri(Headings)" w:cs="Calibri" w:hint="eastAsia"/>
          <w:b/>
        </w:rPr>
      </w:pPr>
      <w:r w:rsidRPr="00A47C77">
        <w:rPr>
          <w:rFonts w:ascii="Calibri(Headings)" w:hAnsi="Calibri(Headings)" w:cs="Calibri"/>
          <w:b/>
          <w:sz w:val="28"/>
          <w:szCs w:val="28"/>
        </w:rPr>
        <w:t>Kellton</w:t>
      </w:r>
      <w:r w:rsidR="001D201F" w:rsidRPr="006B65EC">
        <w:rPr>
          <w:rFonts w:ascii="Calibri(Headings)" w:hAnsi="Calibri(Headings)" w:cs="Calibri"/>
          <w:b/>
        </w:rPr>
        <w:t xml:space="preserve"> | </w:t>
      </w:r>
      <w:r w:rsidRPr="00A47C77">
        <w:rPr>
          <w:rFonts w:ascii="Calibri(Headings)" w:hAnsi="Calibri(Headings)" w:cs="Calibri"/>
          <w:bCs/>
        </w:rPr>
        <w:t>Plano, TX</w:t>
      </w:r>
      <w:r w:rsidR="001D201F" w:rsidRPr="006B65EC">
        <w:rPr>
          <w:rFonts w:ascii="Calibri(Headings)" w:hAnsi="Calibri(Headings)" w:cs="Calibri"/>
          <w:b/>
        </w:rPr>
        <w:tab/>
      </w:r>
      <w:r w:rsidR="001D201F" w:rsidRPr="006B65EC">
        <w:rPr>
          <w:rFonts w:ascii="Calibri(Headings)" w:hAnsi="Calibri(Headings)" w:cs="Calibri"/>
          <w:b/>
        </w:rPr>
        <w:tab/>
      </w:r>
      <w:r w:rsidR="001D201F" w:rsidRPr="006B65EC">
        <w:rPr>
          <w:rFonts w:ascii="Calibri(Headings)" w:hAnsi="Calibri(Headings)" w:cs="Calibri"/>
          <w:b/>
        </w:rPr>
        <w:tab/>
      </w:r>
      <w:r w:rsidR="001D201F" w:rsidRPr="006B65EC">
        <w:rPr>
          <w:rFonts w:ascii="Calibri(Headings)" w:hAnsi="Calibri(Headings)" w:cs="Calibri"/>
          <w:b/>
        </w:rPr>
        <w:tab/>
      </w:r>
      <w:r w:rsidR="001D201F" w:rsidRPr="006B65EC">
        <w:rPr>
          <w:rFonts w:ascii="Calibri(Headings)" w:hAnsi="Calibri(Headings)" w:cs="Calibri"/>
          <w:b/>
        </w:rPr>
        <w:tab/>
      </w:r>
      <w:r w:rsidR="001D201F" w:rsidRPr="006B65EC">
        <w:rPr>
          <w:rFonts w:ascii="Calibri(Headings)" w:hAnsi="Calibri(Headings)" w:cs="Calibri"/>
          <w:b/>
        </w:rPr>
        <w:tab/>
        <w:t xml:space="preserve">                                           </w:t>
      </w:r>
      <w:r w:rsidR="00BB61C5">
        <w:rPr>
          <w:rFonts w:ascii="Calibri(Headings)" w:hAnsi="Calibri(Headings)" w:cs="Calibri"/>
          <w:b/>
        </w:rPr>
        <w:t xml:space="preserve">      </w:t>
      </w:r>
      <w:r w:rsidR="001D201F" w:rsidRPr="006B65EC">
        <w:rPr>
          <w:rFonts w:ascii="Calibri(Headings)" w:hAnsi="Calibri(Headings)" w:cs="Calibri"/>
          <w:b/>
        </w:rPr>
        <w:t xml:space="preserve"> </w:t>
      </w:r>
      <w:r w:rsidR="004D2B79">
        <w:rPr>
          <w:rFonts w:ascii="Calibri(Headings)" w:hAnsi="Calibri(Headings)" w:cs="Calibri"/>
          <w:b/>
        </w:rPr>
        <w:t>Aug</w:t>
      </w:r>
      <w:r w:rsidR="001D201F" w:rsidRPr="006B65EC">
        <w:rPr>
          <w:rFonts w:ascii="Calibri(Headings)" w:hAnsi="Calibri(Headings)" w:cs="Calibri"/>
          <w:b/>
        </w:rPr>
        <w:t xml:space="preserve"> 20</w:t>
      </w:r>
      <w:r w:rsidR="004D2B79">
        <w:rPr>
          <w:rFonts w:ascii="Calibri(Headings)" w:hAnsi="Calibri(Headings)" w:cs="Calibri"/>
          <w:b/>
        </w:rPr>
        <w:t>22</w:t>
      </w:r>
      <w:r w:rsidR="001D201F" w:rsidRPr="006B65EC">
        <w:rPr>
          <w:rFonts w:ascii="Calibri(Headings)" w:hAnsi="Calibri(Headings)" w:cs="Calibri"/>
          <w:b/>
        </w:rPr>
        <w:t xml:space="preserve"> – Current</w:t>
      </w:r>
    </w:p>
    <w:p w14:paraId="60142303" w14:textId="64EEF234" w:rsidR="001D201F" w:rsidRPr="006B65EC" w:rsidRDefault="001D201F" w:rsidP="001D201F">
      <w:pPr>
        <w:ind w:right="180"/>
        <w:rPr>
          <w:rFonts w:ascii="Calibri(Headings)" w:hAnsi="Calibri(Headings)" w:cs="Calibri" w:hint="eastAsia"/>
          <w:bCs/>
        </w:rPr>
      </w:pPr>
      <w:r w:rsidRPr="006B65EC">
        <w:rPr>
          <w:rFonts w:ascii="Calibri(Headings)" w:hAnsi="Calibri(Headings)" w:cs="Calibri"/>
          <w:bCs/>
          <w:i/>
          <w:iCs/>
          <w:sz w:val="24"/>
          <w:szCs w:val="24"/>
        </w:rPr>
        <w:t xml:space="preserve">Senior Data Engineer</w:t>
      </w:r>
      <w:r w:rsidR="006939D8">
        <w:rPr>
          <w:rFonts w:ascii="Calibri(Headings)" w:hAnsi="Calibri(Headings)" w:cs="Calibri"/>
          <w:bCs/>
          <w:i/>
          <w:iCs/>
          <w:sz w:val="24"/>
          <w:szCs w:val="24"/>
        </w:rPr>
        <w:t/>
      </w:r>
      <w:r w:rsidRPr="006B65EC">
        <w:rPr>
          <w:rFonts w:ascii="Calibri(Headings)" w:hAnsi="Calibri(Headings)" w:cs="Calibri"/>
          <w:bCs/>
          <w:i/>
          <w:iCs/>
          <w:sz w:val="24"/>
          <w:szCs w:val="24"/>
        </w:rPr>
        <w:t xml:space="preserve"> </w:t>
      </w:r>
      <w:r w:rsidRPr="006B65EC">
        <w:rPr>
          <w:rFonts w:ascii="Calibri(Headings)" w:hAnsi="Calibri(Headings)" w:cs="Calibri"/>
          <w:bCs/>
          <w:sz w:val="24"/>
          <w:szCs w:val="24"/>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Designed and implemented scalable data pipelines using </w:t>
      </w:r>
      <w:r w:rsidRPr="006B65EC">
        <w:rPr>
          <w:rFonts w:ascii="Calibri(Headings)" w:hAnsi="Calibri(Headings)" w:cs="Calibri"/>
          <w:b/>
          <w:bCs/>
          <w:color w:val="1D2D31" w:themeColor="accent5" w:themeShade="40"/>
          <w:sz w:val="22"/>
          <w:szCs w:val="22"/>
        </w:rPr>
        <w:t xml:space="preserve">Apache Spark</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r w:rsidRPr="006B65EC">
        <w:rPr>
          <w:rFonts w:ascii="Calibri(Headings)" w:hAnsi="Calibri(Headings)" w:cs="Calibri"/>
          <w:b/>
          <w:bCs/>
          <w:color w:val="1D2D31" w:themeColor="accent5" w:themeShade="40"/>
          <w:sz w:val="22"/>
          <w:szCs w:val="22"/>
        </w:rPr>
        <w:t xml:space="preserve">Azure Synapse Analytics</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for real-time data processing.</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Developed and maintained </w:t>
      </w:r>
      <w:r w:rsidRPr="006B65EC">
        <w:rPr>
          <w:rFonts w:ascii="Calibri(Headings)" w:hAnsi="Calibri(Headings)" w:cs="Calibri"/>
          <w:b/>
          <w:bCs/>
          <w:color w:val="1D2D31" w:themeColor="accent5" w:themeShade="40"/>
          <w:sz w:val="22"/>
          <w:szCs w:val="22"/>
        </w:rPr>
        <w:t xml:space="preserve">ETL</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processes with Python, ensuring data quality and reliability across various systems.</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Collaborated with cross-functional teams to define data requirements and translate them into technical specifications, enhancing communication and data accuracy.</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Optimized </w:t>
      </w:r>
      <w:r w:rsidRPr="006B65EC">
        <w:rPr>
          <w:rFonts w:ascii="Calibri(Headings)" w:hAnsi="Calibri(Headings)" w:cs="Calibri"/>
          <w:b/>
          <w:bCs/>
          <w:color w:val="1D2D31" w:themeColor="accent5" w:themeShade="40"/>
          <w:sz w:val="22"/>
          <w:szCs w:val="22"/>
        </w:rPr>
        <w:t xml:space="preserve">Apache Spark</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performance and managed Spark pools for efficient processing tasks, increasing system throughput.</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Implemented data governance strategies and quality assurance processes to ensure the accuracy of critical data resources.</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Evaluated and integrated new data technologies into existing infrastructure, leading to improved data processing capabilities.</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Conducted data modeling using industry best practices to support robust </w:t>
      </w:r>
      <w:r w:rsidRPr="006B65EC">
        <w:rPr>
          <w:rFonts w:ascii="Calibri(Headings)" w:hAnsi="Calibri(Headings)" w:cs="Calibri"/>
          <w:b/>
          <w:bCs/>
          <w:color w:val="1D2D31" w:themeColor="accent5" w:themeShade="40"/>
          <w:sz w:val="22"/>
          <w:szCs w:val="22"/>
        </w:rPr>
        <w:t xml:space="preserve">data warehousing</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solutions on </w:t>
      </w:r>
      <w:r w:rsidRPr="006B65EC">
        <w:rPr>
          <w:rFonts w:ascii="Calibri(Headings)" w:hAnsi="Calibri(Headings)" w:cs="Calibri"/>
          <w:b/>
          <w:bCs/>
          <w:color w:val="1D2D31" w:themeColor="accent5" w:themeShade="40"/>
          <w:sz w:val="22"/>
          <w:szCs w:val="22"/>
        </w:rPr>
        <w:t xml:space="preserve">Azure</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Utilized </w:t>
      </w:r>
      <w:r w:rsidRPr="006B65EC">
        <w:rPr>
          <w:rFonts w:ascii="Calibri(Headings)" w:hAnsi="Calibri(Headings)" w:cs="Calibri"/>
          <w:b/>
          <w:bCs/>
          <w:color w:val="1D2D31" w:themeColor="accent5" w:themeShade="40"/>
          <w:sz w:val="22"/>
          <w:szCs w:val="22"/>
        </w:rPr>
        <w:t xml:space="preserve">Azure DevOps</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for managing software development lifecycle, including continuous integration and deployment of data workflows.</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Developed comprehensive documentation for data pipelines, ensuring clarity and completeness of technical processes for stakeholders.</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Maintained security compliance for sensitive data, implementing best practices for data protection and compliance.</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Conducted trainings on new data tools and technologies for team members, fostering knowledge sharing within the organization.</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Enhanced data visibility and accessibility through innovative dashboard solutions using </w:t>
      </w:r>
      <w:r w:rsidRPr="006B65EC">
        <w:rPr>
          <w:rFonts w:ascii="Calibri(Headings)" w:hAnsi="Calibri(Headings)" w:cs="Calibri"/>
          <w:b/>
          <w:bCs/>
          <w:color w:val="1D2D31" w:themeColor="accent5" w:themeShade="40"/>
          <w:sz w:val="22"/>
          <w:szCs w:val="22"/>
        </w:rPr>
        <w:t xml:space="preserve">Power BI</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r w:rsidRPr="006B65EC">
        <w:rPr>
          <w:rFonts w:ascii="Calibri(Headings)" w:hAnsi="Calibri(Headings)" w:cs="Calibri"/>
          <w:b/>
          <w:bCs/>
          <w:color w:val="1D2D31" w:themeColor="accent5" w:themeShade="40"/>
          <w:sz w:val="22"/>
          <w:szCs w:val="22"/>
        </w:rPr>
        <w:t xml:space="preserve">Tableau</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Monitored and troubleshot data processing issues, reducing downtime and ensuring seamless operations.</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Supported data migration projects from on-premise to cloud environments, facilitating digital transformation goals.</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Engaged in ongoing learning and professional development regarding </w:t>
      </w:r>
      <w:r w:rsidRPr="006B65EC">
        <w:rPr>
          <w:rFonts w:ascii="Calibri(Headings)" w:hAnsi="Calibri(Headings)" w:cs="Calibri"/>
          <w:b/>
          <w:bCs/>
          <w:color w:val="1D2D31" w:themeColor="accent5" w:themeShade="40"/>
          <w:sz w:val="22"/>
          <w:szCs w:val="22"/>
        </w:rPr>
        <w:t xml:space="preserve">Azure Data Services</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emerging data technologies.</w:t>
      </w:r>
    </w:p>
    <w:p w14:paraId="53D3C90B" w14:textId="3ED6D503" w:rsidR="001D201F" w:rsidRPr="006B65EC" w:rsidRDefault="001D201F" w:rsidP="001D201F">
      <w:pPr>
        <w:ind w:right="180"/>
        <w:rPr>
          <w:rFonts w:ascii="Calibri(Headings)" w:hAnsi="Calibri(Headings)" w:cs="Calibri" w:hint="eastAsia"/>
          <w:b/>
        </w:rPr>
      </w:pPr>
      <w:r w:rsidRPr="006B65EC">
        <w:rPr>
          <w:rFonts w:ascii="Calibri(Headings)" w:hAnsi="Calibri(Headings)" w:cs="Calibri"/>
          <w:b/>
          <w:sz w:val="28"/>
          <w:szCs w:val="28"/>
        </w:rPr>
        <w:t>Syberry Corporation|</w:t>
      </w:r>
      <w:r w:rsidRPr="006B65EC">
        <w:rPr>
          <w:rFonts w:ascii="Calibri(Headings)" w:hAnsi="Calibri(Headings)" w:cs="Calibri"/>
          <w:b/>
        </w:rPr>
        <w:t xml:space="preserve"> </w:t>
      </w:r>
      <w:r w:rsidRPr="006B65EC">
        <w:rPr>
          <w:rFonts w:ascii="Calibri(Headings)" w:hAnsi="Calibri(Headings)" w:cs="Calibri"/>
          <w:bCs/>
        </w:rPr>
        <w:t xml:space="preserve">Austin, TX                                                                                                       </w:t>
      </w:r>
      <w:r w:rsidR="00BB61C5">
        <w:rPr>
          <w:rFonts w:ascii="Calibri(Headings)" w:hAnsi="Calibri(Headings)" w:cs="Calibri"/>
          <w:bCs/>
        </w:rPr>
        <w:t xml:space="preserve">             </w:t>
      </w:r>
      <w:r w:rsidRPr="006B65EC">
        <w:rPr>
          <w:rFonts w:ascii="Calibri(Headings)" w:hAnsi="Calibri(Headings)" w:cs="Calibri"/>
          <w:bCs/>
        </w:rPr>
        <w:t xml:space="preserve">  </w:t>
      </w:r>
      <w:r w:rsidRPr="006B65EC">
        <w:rPr>
          <w:rFonts w:ascii="Calibri(Headings)" w:hAnsi="Calibri(Headings)" w:cs="Calibri"/>
          <w:b/>
        </w:rPr>
        <w:t>Ju</w:t>
      </w:r>
      <w:r w:rsidR="00EE42A9">
        <w:rPr>
          <w:rFonts w:ascii="Calibri(Headings)" w:hAnsi="Calibri(Headings)" w:cs="Calibri"/>
          <w:b/>
        </w:rPr>
        <w:t>l</w:t>
      </w:r>
      <w:r w:rsidRPr="006B65EC">
        <w:rPr>
          <w:rFonts w:ascii="Calibri(Headings)" w:hAnsi="Calibri(Headings)" w:cs="Calibri"/>
          <w:b/>
        </w:rPr>
        <w:t xml:space="preserve"> 20</w:t>
      </w:r>
      <w:r w:rsidR="00EE42A9">
        <w:rPr>
          <w:rFonts w:ascii="Calibri(Headings)" w:hAnsi="Calibri(Headings)" w:cs="Calibri"/>
          <w:b/>
        </w:rPr>
        <w:t>19</w:t>
      </w:r>
      <w:r w:rsidRPr="006B65EC">
        <w:rPr>
          <w:rFonts w:ascii="Calibri(Headings)" w:hAnsi="Calibri(Headings)" w:cs="Calibri"/>
          <w:b/>
        </w:rPr>
        <w:t xml:space="preserve"> – </w:t>
      </w:r>
      <w:r w:rsidR="00EE42A9">
        <w:rPr>
          <w:rFonts w:ascii="Calibri(Headings)" w:hAnsi="Calibri(Headings)" w:cs="Calibri"/>
          <w:b/>
        </w:rPr>
        <w:t>Jul</w:t>
      </w:r>
      <w:r w:rsidRPr="006B65EC">
        <w:rPr>
          <w:rFonts w:ascii="Calibri(Headings)" w:hAnsi="Calibri(Headings)" w:cs="Calibri"/>
          <w:b/>
        </w:rPr>
        <w:t xml:space="preserve"> 20</w:t>
      </w:r>
      <w:r w:rsidR="00EE42A9">
        <w:rPr>
          <w:rFonts w:ascii="Calibri(Headings)" w:hAnsi="Calibri(Headings)" w:cs="Calibri"/>
          <w:b/>
        </w:rPr>
        <w:t>22</w:t>
      </w:r>
    </w:p>
    <w:p w14:paraId="7ED49C36" w14:textId="221EBCCC" w:rsidR="001D201F" w:rsidRPr="006B65EC" w:rsidRDefault="006939D8" w:rsidP="001D201F">
      <w:pPr>
        <w:ind w:right="180"/>
        <w:rPr>
          <w:rFonts w:ascii="Calibri(Headings)" w:eastAsia="Roboto Light" w:hAnsi="Calibri(Headings)" w:cs="Calibri"/>
        </w:rPr>
      </w:pPr>
      <w:r w:rsidRPr="006939D8">
        <w:rPr>
          <w:rFonts w:ascii="Calibri(Headings)" w:hAnsi="Calibri(Headings)" w:cs="Calibri"/>
          <w:bCs/>
          <w:i/>
          <w:iCs/>
          <w:sz w:val="24"/>
          <w:szCs w:val="24"/>
        </w:rPr>
        <w:t xml:space="preserve">Data Engineer</w:t>
      </w:r>
      <w:r>
        <w:rPr>
          <w:rFonts w:ascii="Calibri(Headings)" w:hAnsi="Calibri(Headings)" w:cs="Calibri"/>
          <w:bCs/>
          <w:i/>
          <w:iCs/>
          <w:sz w:val="24"/>
          <w:szCs w:val="24"/>
        </w:rPr>
        <w:t/>
      </w:r>
      <w:r w:rsidRPr="006939D8">
        <w:rPr>
          <w:rFonts w:ascii="Calibri(Headings)" w:hAnsi="Calibri(Headings)" w:cs="Calibri"/>
          <w:bCs/>
          <w:i/>
          <w:iCs/>
          <w:sz w:val="24"/>
          <w:szCs w:val="24"/>
        </w:rPr>
        <w:t/>
      </w:r>
      <w:r w:rsidR="00326ED4">
        <w:rPr>
          <w:rFonts w:ascii="Calibri(Headings)" w:hAnsi="Calibri(Headings)" w:cs="Calibri"/>
          <w:bCs/>
          <w:i/>
          <w:iCs/>
          <w:sz w:val="24"/>
          <w:szCs w:val="24"/>
        </w:rPr>
        <w:t xml:space="preserve"> </w:t>
      </w:r>
      <w:r w:rsidR="001D201F" w:rsidRPr="006B65EC">
        <w:rPr>
          <w:rFonts w:ascii="Calibri(Headings)" w:hAnsi="Calibri(Headings)" w:cs="Calibri"/>
          <w:bCs/>
          <w:sz w:val="24"/>
          <w:szCs w:val="24"/>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Designed and implemented </w:t>
      </w:r>
      <w:r w:rsidRPr="006B65EC">
        <w:rPr>
          <w:rFonts w:ascii="Calibri(Headings)" w:hAnsi="Calibri(Headings)" w:cs="Calibri"/>
          <w:b/>
          <w:bCs/>
          <w:color w:val="1D2D31" w:themeColor="accent5" w:themeShade="40"/>
          <w:sz w:val="22"/>
          <w:szCs w:val="22"/>
        </w:rPr>
        <w:t xml:space="preserve">data pipelines</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for processing large datasets, using </w:t>
      </w:r>
      <w:r w:rsidRPr="006B65EC">
        <w:rPr>
          <w:rFonts w:ascii="Calibri(Headings)" w:hAnsi="Calibri(Headings)" w:cs="Calibri"/>
          <w:b/>
          <w:bCs/>
          <w:color w:val="1D2D31" w:themeColor="accent5" w:themeShade="40"/>
          <w:sz w:val="22"/>
          <w:szCs w:val="22"/>
        </w:rPr>
        <w:t xml:space="preserve">ETL</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techniques and tools like </w:t>
      </w:r>
      <w:r w:rsidRPr="006B65EC">
        <w:rPr>
          <w:rFonts w:ascii="Calibri(Headings)" w:hAnsi="Calibri(Headings)" w:cs="Calibri"/>
          <w:b/>
          <w:bCs/>
          <w:color w:val="1D2D31" w:themeColor="accent5" w:themeShade="40"/>
          <w:sz w:val="22"/>
          <w:szCs w:val="22"/>
        </w:rPr>
        <w:t xml:space="preserve">Apache Kafka</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Collaborated with data scientists and analytics teams to gather requirements and create high-performance data models.</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Maintained and optimized existing data pipelines to improve execution times and resource utilization, making effective use of </w:t>
      </w:r>
      <w:r w:rsidRPr="006B65EC">
        <w:rPr>
          <w:rFonts w:ascii="Calibri(Headings)" w:hAnsi="Calibri(Headings)" w:cs="Calibri"/>
          <w:b/>
          <w:bCs/>
          <w:color w:val="1D2D31" w:themeColor="accent5" w:themeShade="40"/>
          <w:sz w:val="22"/>
          <w:szCs w:val="22"/>
        </w:rPr>
        <w:t xml:space="preserve">data warehousing</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principles.</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Utilized </w:t>
      </w:r>
      <w:r w:rsidRPr="006B65EC">
        <w:rPr>
          <w:rFonts w:ascii="Calibri(Headings)" w:hAnsi="Calibri(Headings)" w:cs="Calibri"/>
          <w:b/>
          <w:bCs/>
          <w:color w:val="1D2D31" w:themeColor="accent5" w:themeShade="40"/>
          <w:sz w:val="22"/>
          <w:szCs w:val="22"/>
        </w:rPr>
        <w:t xml:space="preserve">Python</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r w:rsidRPr="006B65EC">
        <w:rPr>
          <w:rFonts w:ascii="Calibri(Headings)" w:hAnsi="Calibri(Headings)" w:cs="Calibri"/>
          <w:b/>
          <w:bCs/>
          <w:color w:val="1D2D31" w:themeColor="accent5" w:themeShade="40"/>
          <w:sz w:val="22"/>
          <w:szCs w:val="22"/>
        </w:rPr>
        <w:t xml:space="preserve">SQL</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for data transformation tasks, enhancing data integrity across multiple databases.</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Participated in building dashboards and reporting tools that provide insightful analytics to business users, improving decision-making processes.</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Supported data migration from legacy systems to cloud-based solutions, ensuring minimal disruption and data integrity.</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Conducted peer reviews of data processes and models, providing feedback to enhance performance and efficiency.</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Engaged with stakeholders to gather feedback on data solutions, contributing to iterative process improvements.</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Maintained adherence to best coding practices and data security protocols, protecting sensitive information during ETL processes.</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Investigated data discrepancies to identify underlying issues, implementing solutions for data accuracy.</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Documented data models and technical specifications to facilitate knowledge sharing across teams, creating comprehensive guides for future enhancements.</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Contributed to the development of data governance frameworks that support organizational policies and compliance standards.</w:t>
      </w:r>
    </w:p>
    <w:p w14:paraId="003DE4F0" w14:textId="5F5A4047" w:rsidR="001D201F" w:rsidRPr="006B65EC" w:rsidRDefault="001D201F" w:rsidP="001D201F">
      <w:pPr>
        <w:spacing w:before="240"/>
        <w:ind w:right="180"/>
        <w:rPr>
          <w:rFonts w:ascii="Calibri(Headings)" w:hAnsi="Calibri(Headings)" w:cs="Calibri" w:hint="eastAsia"/>
          <w:b/>
        </w:rPr>
      </w:pPr>
      <w:r w:rsidRPr="006B65EC">
        <w:rPr>
          <w:rFonts w:ascii="Calibri(Headings)" w:hAnsi="Calibri(Headings)" w:cs="Calibri"/>
          <w:b/>
          <w:sz w:val="28"/>
          <w:szCs w:val="28"/>
        </w:rPr>
        <w:t>Coffee Cup Software |</w:t>
      </w:r>
      <w:r w:rsidRPr="006B65EC">
        <w:rPr>
          <w:rFonts w:ascii="Calibri(Headings)" w:hAnsi="Calibri(Headings)" w:cs="Calibri"/>
          <w:b/>
        </w:rPr>
        <w:t xml:space="preserve"> </w:t>
      </w:r>
      <w:r w:rsidRPr="006B65EC">
        <w:rPr>
          <w:rFonts w:ascii="Calibri(Headings)" w:hAnsi="Calibri(Headings)" w:cs="Calibri"/>
          <w:bCs/>
        </w:rPr>
        <w:t xml:space="preserve">Corpus Christi, TX                                                                                      </w:t>
      </w:r>
      <w:r w:rsidR="00BB61C5">
        <w:rPr>
          <w:rFonts w:ascii="Calibri(Headings)" w:hAnsi="Calibri(Headings)" w:cs="Calibri"/>
          <w:bCs/>
        </w:rPr>
        <w:t xml:space="preserve">              </w:t>
      </w:r>
      <w:r w:rsidRPr="006B65EC">
        <w:rPr>
          <w:rFonts w:ascii="Calibri(Headings)" w:hAnsi="Calibri(Headings)" w:cs="Calibri"/>
          <w:bCs/>
        </w:rPr>
        <w:t xml:space="preserve"> </w:t>
      </w:r>
      <w:r w:rsidRPr="006B65EC">
        <w:rPr>
          <w:rFonts w:ascii="Calibri(Headings)" w:hAnsi="Calibri(Headings)" w:cs="Calibri"/>
          <w:b/>
        </w:rPr>
        <w:t>Jun 201</w:t>
      </w:r>
      <w:r w:rsidR="00EE42A9">
        <w:rPr>
          <w:rFonts w:ascii="Calibri(Headings)" w:hAnsi="Calibri(Headings)" w:cs="Calibri"/>
          <w:b/>
        </w:rPr>
        <w:t>7</w:t>
      </w:r>
      <w:r w:rsidRPr="006B65EC">
        <w:rPr>
          <w:rFonts w:ascii="Calibri(Headings)" w:hAnsi="Calibri(Headings)" w:cs="Calibri"/>
          <w:b/>
        </w:rPr>
        <w:t xml:space="preserve"> – </w:t>
      </w:r>
      <w:r w:rsidR="00EE42A9">
        <w:rPr>
          <w:rFonts w:ascii="Calibri(Headings)" w:hAnsi="Calibri(Headings)" w:cs="Calibri"/>
          <w:b/>
        </w:rPr>
        <w:t>Jun</w:t>
      </w:r>
      <w:r w:rsidRPr="006B65EC">
        <w:rPr>
          <w:rFonts w:ascii="Calibri(Headings)" w:hAnsi="Calibri(Headings)" w:cs="Calibri"/>
          <w:b/>
        </w:rPr>
        <w:t xml:space="preserve"> 201</w:t>
      </w:r>
      <w:r w:rsidR="00EE42A9">
        <w:rPr>
          <w:rFonts w:ascii="Calibri(Headings)" w:hAnsi="Calibri(Headings)" w:cs="Calibri"/>
          <w:b/>
        </w:rPr>
        <w:t>9</w:t>
      </w:r>
    </w:p>
    <w:p w14:paraId="618482C8" w14:textId="01940147" w:rsidR="001D201F" w:rsidRPr="006B65EC" w:rsidRDefault="006939D8" w:rsidP="001D201F">
      <w:pPr>
        <w:ind w:right="180"/>
        <w:rPr>
          <w:rFonts w:ascii="Calibri(Headings)" w:eastAsia="Roboto Light" w:hAnsi="Calibri(Headings)" w:cs="Calibri"/>
        </w:rPr>
      </w:pPr>
      <w:r w:rsidRPr="006939D8">
        <w:rPr>
          <w:rFonts w:ascii="Calibri(Headings)" w:hAnsi="Calibri(Headings)" w:cs="Calibri"/>
          <w:bCs/>
          <w:i/>
          <w:iCs/>
          <w:sz w:val="24"/>
          <w:szCs w:val="24"/>
        </w:rPr>
        <w:t xml:space="preserve">Junior Data Engineer</w:t>
      </w:r>
      <w:r>
        <w:rPr>
          <w:rFonts w:ascii="Calibri(Headings)" w:hAnsi="Calibri(Headings)" w:cs="Calibri"/>
          <w:bCs/>
          <w:i/>
          <w:iCs/>
          <w:sz w:val="24"/>
          <w:szCs w:val="24"/>
        </w:rPr>
        <w:t/>
      </w:r>
      <w:r w:rsidRPr="006939D8">
        <w:rPr>
          <w:rFonts w:ascii="Calibri(Headings)" w:hAnsi="Calibri(Headings)" w:cs="Calibri"/>
          <w:bCs/>
          <w:i/>
          <w:iCs/>
          <w:sz w:val="24"/>
          <w:szCs w:val="24"/>
        </w:rPr>
        <w:t/>
      </w:r>
      <w:r w:rsidR="008073C7">
        <w:rPr>
          <w:rFonts w:ascii="Calibri(Headings)" w:hAnsi="Calibri(Headings)" w:cs="Calibri"/>
          <w:bCs/>
          <w:i/>
          <w:iCs/>
          <w:sz w:val="24"/>
          <w:szCs w:val="24"/>
        </w:rPr>
        <w:t xml:space="preserve"> </w:t>
      </w:r>
      <w:r w:rsidR="001D201F" w:rsidRPr="006B65EC">
        <w:rPr>
          <w:rFonts w:ascii="Calibri(Headings)" w:hAnsi="Calibri(Headings)" w:cs="Calibri"/>
          <w:bCs/>
          <w:sz w:val="24"/>
          <w:szCs w:val="24"/>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Assisted in the construction of </w:t>
      </w:r>
      <w:r w:rsidRPr="006B65EC">
        <w:rPr>
          <w:rFonts w:ascii="Calibri(Headings)" w:hAnsi="Calibri(Headings)" w:cs="Calibri"/>
          <w:b/>
          <w:bCs/>
          <w:color w:val="1D2D31" w:themeColor="accent5" w:themeShade="40"/>
          <w:sz w:val="22"/>
          <w:szCs w:val="22"/>
        </w:rPr>
        <w:t xml:space="preserve">data pipelines</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using </w:t>
      </w:r>
      <w:r w:rsidRPr="006B65EC">
        <w:rPr>
          <w:rFonts w:ascii="Calibri(Headings)" w:hAnsi="Calibri(Headings)" w:cs="Calibri"/>
          <w:b/>
          <w:bCs/>
          <w:color w:val="1D2D31" w:themeColor="accent5" w:themeShade="40"/>
          <w:sz w:val="22"/>
          <w:szCs w:val="22"/>
        </w:rPr>
        <w:t xml:space="preserve">SQL</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r w:rsidRPr="006B65EC">
        <w:rPr>
          <w:rFonts w:ascii="Calibri(Headings)" w:hAnsi="Calibri(Headings)" w:cs="Calibri"/>
          <w:b/>
          <w:bCs/>
          <w:color w:val="1D2D31" w:themeColor="accent5" w:themeShade="40"/>
          <w:sz w:val="22"/>
          <w:szCs w:val="22"/>
        </w:rPr>
        <w:t xml:space="preserve">Python</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supporting data integration efforts for various business units.</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Participated in the documentation of data processes and architecture, providing clear guidelines for the future development of data solutions.</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Conducted initial data analysis tasks to identify trends and outliers, supporting senior analysts in their reporting efforts.</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Supported the development of prototypes for new data-driven solutions, testing against actual data streams to validate concepts.</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Collaborated with senior engineers to refine </w:t>
      </w:r>
      <w:r w:rsidRPr="006B65EC">
        <w:rPr>
          <w:rFonts w:ascii="Calibri(Headings)" w:hAnsi="Calibri(Headings)" w:cs="Calibri"/>
          <w:b/>
          <w:bCs/>
          <w:color w:val="1D2D31" w:themeColor="accent5" w:themeShade="40"/>
          <w:sz w:val="22"/>
          <w:szCs w:val="22"/>
        </w:rPr>
        <w:t xml:space="preserve">data models</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enhance existing processes for efficiency and effectiveness.</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Gained hands-on experience with </w:t>
      </w:r>
      <w:r w:rsidRPr="006B65EC">
        <w:rPr>
          <w:rFonts w:ascii="Calibri(Headings)" w:hAnsi="Calibri(Headings)" w:cs="Calibri"/>
          <w:b/>
          <w:bCs/>
          <w:color w:val="1D2D31" w:themeColor="accent5" w:themeShade="40"/>
          <w:sz w:val="22"/>
          <w:szCs w:val="22"/>
        </w:rPr>
        <w:t xml:space="preserve">Azure Data Factory</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for developing and orchestrating ETL workflows, learning core data engineering principles.</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Assisted in troubleshooting data processing workflows, identifying errors and optimizing query performance as part of quality assurance efforts.</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Engaged in testing and validation of newly designed data pipelines, ensuring alignment with technical requirements and business objectives.</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Participated in agile sprints, assisting in backlog grooming sessions and contributing to the overall project timeline.</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Supported the maintenance of documentation related to project specifications and technical architecture.</w:t>
      </w:r>
    </w:p>
    <w:p w14:paraId="3C5650B9" w14:textId="77777777" w:rsidR="001D201F" w:rsidRPr="006B65EC" w:rsidRDefault="001D201F" w:rsidP="001D201F">
      <w:pPr>
        <w:ind w:right="180"/>
        <w:rPr>
          <w:rFonts w:ascii="Calibri(Headings)" w:hAnsi="Calibri(Headings)" w:cs="Calibri" w:hint="eastAsia"/>
          <w:sz w:val="32"/>
          <w:szCs w:val="32"/>
        </w:rPr>
      </w:pPr>
      <w:r w:rsidRPr="006B65EC">
        <w:rPr>
          <w:rFonts w:ascii="Calibri(Headings)" w:hAnsi="Calibri(Headings)" w:cs="Calibri"/>
          <w:b/>
          <w:sz w:val="32"/>
          <w:szCs w:val="32"/>
        </w:rPr>
        <w:t>Personal Skills</w:t>
      </w:r>
    </w:p>
    <w:p w14:paraId="5663A73E"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Effective Communication</w:t>
      </w:r>
    </w:p>
    <w:p w14:paraId="4813CDCA"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Team Collaboration</w:t>
      </w:r>
    </w:p>
    <w:p w14:paraId="3ACA972C"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Detail Oriented</w:t>
      </w:r>
    </w:p>
    <w:p w14:paraId="09165631"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Adaptability and Problem Solving</w:t>
      </w:r>
    </w:p>
    <w:p w14:paraId="38F55C29"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Time management</w:t>
      </w:r>
    </w:p>
    <w:p w14:paraId="37DD59E0"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Team synergy with autonomy</w:t>
      </w:r>
    </w:p>
    <w:p w14:paraId="41CDBD11" w14:textId="77777777" w:rsidR="001D201F" w:rsidRPr="006B65EC" w:rsidRDefault="001D201F" w:rsidP="001D201F">
      <w:pPr>
        <w:pStyle w:val="ListParagraph"/>
        <w:numPr>
          <w:ilvl w:val="0"/>
          <w:numId w:val="30"/>
        </w:numPr>
        <w:spacing w:after="0" w:line="360" w:lineRule="auto"/>
        <w:ind w:right="180"/>
        <w:rPr>
          <w:rFonts w:ascii="Calibri(Headings)" w:hAnsi="Calibri(Headings)" w:cs="Calibri" w:hint="eastAsia"/>
          <w:sz w:val="22"/>
          <w:szCs w:val="22"/>
        </w:rPr>
      </w:pPr>
      <w:r w:rsidRPr="006B65EC">
        <w:rPr>
          <w:rFonts w:ascii="Calibri(Headings)" w:hAnsi="Calibri(Headings)" w:cs="Calibri"/>
          <w:sz w:val="22"/>
          <w:szCs w:val="22"/>
        </w:rPr>
        <w:t>Self-Motivation &amp; Self-Pacing</w:t>
      </w:r>
    </w:p>
    <w:p w14:paraId="0CDB1516" w14:textId="77777777" w:rsidR="001D201F" w:rsidRPr="006B65EC" w:rsidRDefault="001D201F" w:rsidP="001D201F">
      <w:pPr>
        <w:rPr>
          <w:rFonts w:ascii="Calibri(Headings)" w:hAnsi="Calibri(Headings)" w:cs="Calibri" w:hint="eastAsia"/>
        </w:rPr>
      </w:pPr>
    </w:p>
    <w:p w14:paraId="1D449937" w14:textId="0288318C" w:rsidR="00921FEF" w:rsidRPr="006B65EC" w:rsidRDefault="00921FEF" w:rsidP="00F26BFA">
      <w:pPr>
        <w:spacing w:line="276" w:lineRule="auto"/>
        <w:rPr>
          <w:rFonts w:ascii="Calibri(Headings)" w:hAnsi="Calibri(Headings)" w:cs="Calibri" w:hint="eastAsia"/>
        </w:rPr>
      </w:pPr>
    </w:p>
    <w:sectPr w:rsidR="00921FEF" w:rsidRPr="006B65EC" w:rsidSect="001D201F">
      <w:pgSz w:w="12240" w:h="20160" w:code="5"/>
      <w:pgMar w:top="720" w:right="720" w:bottom="720" w:left="720" w:header="720" w:footer="720" w:gutter="0"/>
      <w:pgNumType w:start="1"/>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9C86303" w14:textId="77777777" w:rsidR="004B585B" w:rsidRDefault="004B585B">
      <w:pPr>
        <w:spacing w:after="0"/>
      </w:pPr>
      <w:r>
        <w:separator/>
      </w:r>
    </w:p>
  </w:endnote>
  <w:endnote w:type="continuationSeparator" w:id="0">
    <w:p w14:paraId="6E929A00" w14:textId="77777777" w:rsidR="004B585B" w:rsidRDefault="004B585B">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Raleway-Medium">
    <w:altName w:val="Segoe Print"/>
    <w:charset w:val="00"/>
    <w:family w:val="roman"/>
    <w:pitch w:val="default"/>
  </w:font>
  <w:font w:name="Calibri(Headings)">
    <w:altName w:val="Calibri"/>
    <w:panose1 w:val="00000000000000000000"/>
    <w:charset w:val="00"/>
    <w:family w:val="roman"/>
    <w:notTrueType/>
    <w:pitch w:val="default"/>
  </w:font>
  <w:font w:name="Calibri">
    <w:panose1 w:val="020F0502020204030204"/>
    <w:charset w:val="00"/>
    <w:family w:val="swiss"/>
    <w:pitch w:val="variable"/>
    <w:sig w:usb0="E4002EFF" w:usb1="C200247B" w:usb2="00000009" w:usb3="00000000" w:csb0="000001FF" w:csb1="00000000"/>
  </w:font>
  <w:font w:name="Roboto Light">
    <w:charset w:val="00"/>
    <w:family w:val="auto"/>
    <w:pitch w:val="variable"/>
    <w:sig w:usb0="E0000AFF" w:usb1="5000217F" w:usb2="00000021"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90BB1F0" w14:textId="77777777" w:rsidR="004B585B" w:rsidRDefault="004B585B">
      <w:pPr>
        <w:spacing w:after="0"/>
      </w:pPr>
      <w:r>
        <w:separator/>
      </w:r>
    </w:p>
  </w:footnote>
  <w:footnote w:type="continuationSeparator" w:id="0">
    <w:p w14:paraId="67515134" w14:textId="77777777" w:rsidR="004B585B" w:rsidRDefault="004B585B">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FFFFFF7C"/>
    <w:lvl w:ilvl="0">
      <w:start w:val="1"/>
      <w:numFmt w:val="decimal"/>
      <w:pStyle w:val="ListNumber5"/>
      <w:lvlText w:val="%1."/>
      <w:lvlJc w:val="left"/>
      <w:pPr>
        <w:tabs>
          <w:tab w:val="left" w:pos="1492"/>
        </w:tabs>
        <w:ind w:left="1492" w:hanging="360"/>
      </w:pPr>
    </w:lvl>
  </w:abstractNum>
  <w:abstractNum w:abstractNumId="1" w15:restartNumberingAfterBreak="0">
    <w:nsid w:val="FFFFFF7D"/>
    <w:multiLevelType w:val="singleLevel"/>
    <w:tmpl w:val="FFFFFF7D"/>
    <w:lvl w:ilvl="0">
      <w:start w:val="1"/>
      <w:numFmt w:val="decimal"/>
      <w:pStyle w:val="ListNumber4"/>
      <w:lvlText w:val="%1."/>
      <w:lvlJc w:val="left"/>
      <w:pPr>
        <w:tabs>
          <w:tab w:val="left" w:pos="1209"/>
        </w:tabs>
        <w:ind w:left="1209" w:hanging="360"/>
      </w:pPr>
    </w:lvl>
  </w:abstractNum>
  <w:abstractNum w:abstractNumId="2" w15:restartNumberingAfterBreak="0">
    <w:nsid w:val="FFFFFF7E"/>
    <w:multiLevelType w:val="singleLevel"/>
    <w:tmpl w:val="FFFFFF7E"/>
    <w:lvl w:ilvl="0">
      <w:start w:val="1"/>
      <w:numFmt w:val="decimal"/>
      <w:pStyle w:val="ListNumber3"/>
      <w:lvlText w:val="%1."/>
      <w:lvlJc w:val="left"/>
      <w:pPr>
        <w:tabs>
          <w:tab w:val="left" w:pos="926"/>
        </w:tabs>
        <w:ind w:left="926" w:hanging="360"/>
      </w:pPr>
    </w:lvl>
  </w:abstractNum>
  <w:abstractNum w:abstractNumId="3" w15:restartNumberingAfterBreak="0">
    <w:nsid w:val="FFFFFF7F"/>
    <w:multiLevelType w:val="singleLevel"/>
    <w:tmpl w:val="FFFFFF7F"/>
    <w:lvl w:ilvl="0">
      <w:start w:val="1"/>
      <w:numFmt w:val="decimal"/>
      <w:pStyle w:val="ListNumber2"/>
      <w:lvlText w:val="%1."/>
      <w:lvlJc w:val="left"/>
      <w:pPr>
        <w:tabs>
          <w:tab w:val="left" w:pos="643"/>
        </w:tabs>
        <w:ind w:left="643" w:hanging="360"/>
      </w:pPr>
    </w:lvl>
  </w:abstractNum>
  <w:abstractNum w:abstractNumId="4" w15:restartNumberingAfterBreak="0">
    <w:nsid w:val="FFFFFF80"/>
    <w:multiLevelType w:val="singleLevel"/>
    <w:tmpl w:val="FFFFFF80"/>
    <w:lvl w:ilvl="0">
      <w:start w:val="1"/>
      <w:numFmt w:val="bullet"/>
      <w:pStyle w:val="ListBullet5"/>
      <w:lvlText w:val=""/>
      <w:lvlJc w:val="left"/>
      <w:pPr>
        <w:tabs>
          <w:tab w:val="left" w:pos="1492"/>
        </w:tabs>
        <w:ind w:left="1492" w:hanging="360"/>
      </w:pPr>
      <w:rPr>
        <w:rFonts w:ascii="Symbol" w:hAnsi="Symbol" w:hint="default"/>
      </w:rPr>
    </w:lvl>
  </w:abstractNum>
  <w:abstractNum w:abstractNumId="5" w15:restartNumberingAfterBreak="0">
    <w:nsid w:val="FFFFFF81"/>
    <w:multiLevelType w:val="singleLevel"/>
    <w:tmpl w:val="FFFFFF81"/>
    <w:lvl w:ilvl="0">
      <w:start w:val="1"/>
      <w:numFmt w:val="bullet"/>
      <w:pStyle w:val="ListBullet4"/>
      <w:lvlText w:val=""/>
      <w:lvlJc w:val="left"/>
      <w:pPr>
        <w:tabs>
          <w:tab w:val="left" w:pos="1209"/>
        </w:tabs>
        <w:ind w:left="1209" w:hanging="360"/>
      </w:pPr>
      <w:rPr>
        <w:rFonts w:ascii="Symbol" w:hAnsi="Symbol" w:hint="default"/>
      </w:rPr>
    </w:lvl>
  </w:abstractNum>
  <w:abstractNum w:abstractNumId="6" w15:restartNumberingAfterBreak="0">
    <w:nsid w:val="FFFFFF82"/>
    <w:multiLevelType w:val="singleLevel"/>
    <w:tmpl w:val="FFFFFF82"/>
    <w:lvl w:ilvl="0">
      <w:start w:val="1"/>
      <w:numFmt w:val="bullet"/>
      <w:pStyle w:val="ListBullet3"/>
      <w:lvlText w:val=""/>
      <w:lvlJc w:val="left"/>
      <w:pPr>
        <w:tabs>
          <w:tab w:val="left" w:pos="926"/>
        </w:tabs>
        <w:ind w:left="926" w:hanging="360"/>
      </w:pPr>
      <w:rPr>
        <w:rFonts w:ascii="Symbol" w:hAnsi="Symbol" w:hint="default"/>
      </w:rPr>
    </w:lvl>
  </w:abstractNum>
  <w:abstractNum w:abstractNumId="7" w15:restartNumberingAfterBreak="0">
    <w:nsid w:val="FFFFFF83"/>
    <w:multiLevelType w:val="singleLevel"/>
    <w:tmpl w:val="FFFFFF83"/>
    <w:lvl w:ilvl="0">
      <w:start w:val="1"/>
      <w:numFmt w:val="bullet"/>
      <w:pStyle w:val="ListBullet2"/>
      <w:lvlText w:val=""/>
      <w:lvlJc w:val="left"/>
      <w:pPr>
        <w:tabs>
          <w:tab w:val="left" w:pos="643"/>
        </w:tabs>
        <w:ind w:left="643" w:hanging="360"/>
      </w:pPr>
      <w:rPr>
        <w:rFonts w:ascii="Symbol" w:hAnsi="Symbol" w:hint="default"/>
      </w:rPr>
    </w:lvl>
  </w:abstractNum>
  <w:abstractNum w:abstractNumId="8" w15:restartNumberingAfterBreak="0">
    <w:nsid w:val="FFFFFF88"/>
    <w:multiLevelType w:val="singleLevel"/>
    <w:tmpl w:val="FFFFFF88"/>
    <w:lvl w:ilvl="0">
      <w:start w:val="1"/>
      <w:numFmt w:val="decimal"/>
      <w:pStyle w:val="ListNumber"/>
      <w:lvlText w:val="%1."/>
      <w:lvlJc w:val="left"/>
      <w:pPr>
        <w:tabs>
          <w:tab w:val="left" w:pos="360"/>
        </w:tabs>
        <w:ind w:left="360" w:hanging="360"/>
      </w:pPr>
    </w:lvl>
  </w:abstractNum>
  <w:abstractNum w:abstractNumId="9" w15:restartNumberingAfterBreak="0">
    <w:nsid w:val="FFFFFF89"/>
    <w:multiLevelType w:val="singleLevel"/>
    <w:tmpl w:val="64044968"/>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273A1BD5"/>
    <w:multiLevelType w:val="hybridMultilevel"/>
    <w:tmpl w:val="CE0898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94045CC"/>
    <w:multiLevelType w:val="hybridMultilevel"/>
    <w:tmpl w:val="B502A8B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36690EFB"/>
    <w:multiLevelType w:val="hybridMultilevel"/>
    <w:tmpl w:val="EAD461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88E6646"/>
    <w:multiLevelType w:val="multilevel"/>
    <w:tmpl w:val="388E664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4" w15:restartNumberingAfterBreak="0">
    <w:nsid w:val="39D60330"/>
    <w:multiLevelType w:val="multilevel"/>
    <w:tmpl w:val="39D60330"/>
    <w:lvl w:ilvl="0">
      <w:start w:val="1"/>
      <w:numFmt w:val="bullet"/>
      <w:pStyle w:val="ListBullet"/>
      <w:lvlText w:val=""/>
      <w:lvlJc w:val="left"/>
      <w:pPr>
        <w:ind w:left="720" w:hanging="360"/>
      </w:pPr>
      <w:rPr>
        <w:rFonts w:ascii="Symbol" w:hAnsi="Symbol" w:hint="default"/>
        <w:color w:val="404040" w:themeColor="text1" w:themeTint="BF"/>
      </w:rPr>
    </w:lvl>
    <w:lvl w:ilvl="1">
      <w:start w:val="1"/>
      <w:numFmt w:val="bullet"/>
      <w:lvlText w:val=""/>
      <w:lvlJc w:val="left"/>
      <w:pPr>
        <w:ind w:left="1080" w:hanging="360"/>
      </w:pPr>
      <w:rPr>
        <w:rFonts w:ascii="Symbol" w:hAnsi="Symbol" w:hint="default"/>
        <w:color w:val="404040" w:themeColor="text1" w:themeTint="BF"/>
      </w:rPr>
    </w:lvl>
    <w:lvl w:ilvl="2">
      <w:start w:val="1"/>
      <w:numFmt w:val="bullet"/>
      <w:lvlText w:val=""/>
      <w:lvlJc w:val="left"/>
      <w:pPr>
        <w:ind w:left="1440" w:hanging="360"/>
      </w:pPr>
      <w:rPr>
        <w:rFonts w:ascii="Symbol" w:hAnsi="Symbol" w:hint="default"/>
        <w:color w:val="404040" w:themeColor="text1" w:themeTint="BF"/>
      </w:rPr>
    </w:lvl>
    <w:lvl w:ilvl="3">
      <w:start w:val="1"/>
      <w:numFmt w:val="bullet"/>
      <w:lvlText w:val=""/>
      <w:lvlJc w:val="left"/>
      <w:pPr>
        <w:ind w:left="1800" w:hanging="360"/>
      </w:pPr>
      <w:rPr>
        <w:rFonts w:ascii="Symbol" w:hAnsi="Symbol" w:hint="default"/>
        <w:color w:val="auto"/>
      </w:rPr>
    </w:lvl>
    <w:lvl w:ilvl="4">
      <w:start w:val="1"/>
      <w:numFmt w:val="bullet"/>
      <w:lvlText w:val=""/>
      <w:lvlJc w:val="left"/>
      <w:pPr>
        <w:ind w:left="2160" w:hanging="360"/>
      </w:pPr>
      <w:rPr>
        <w:rFonts w:ascii="Symbol" w:hAnsi="Symbol" w:hint="default"/>
        <w:color w:val="auto"/>
      </w:rPr>
    </w:lvl>
    <w:lvl w:ilvl="5">
      <w:start w:val="1"/>
      <w:numFmt w:val="bullet"/>
      <w:lvlText w:val=""/>
      <w:lvlJc w:val="left"/>
      <w:pPr>
        <w:ind w:left="2520" w:hanging="360"/>
      </w:pPr>
      <w:rPr>
        <w:rFonts w:ascii="Symbol" w:hAnsi="Symbol" w:hint="default"/>
        <w:color w:val="auto"/>
      </w:rPr>
    </w:lvl>
    <w:lvl w:ilvl="6">
      <w:start w:val="1"/>
      <w:numFmt w:val="bullet"/>
      <w:lvlText w:val=""/>
      <w:lvlJc w:val="left"/>
      <w:pPr>
        <w:ind w:left="2880" w:hanging="360"/>
      </w:pPr>
      <w:rPr>
        <w:rFonts w:ascii="Symbol" w:hAnsi="Symbol" w:hint="default"/>
        <w:color w:val="auto"/>
      </w:rPr>
    </w:lvl>
    <w:lvl w:ilvl="7">
      <w:start w:val="1"/>
      <w:numFmt w:val="bullet"/>
      <w:lvlText w:val=""/>
      <w:lvlJc w:val="left"/>
      <w:pPr>
        <w:ind w:left="3240" w:hanging="360"/>
      </w:pPr>
      <w:rPr>
        <w:rFonts w:ascii="Symbol" w:hAnsi="Symbol" w:hint="default"/>
        <w:color w:val="auto"/>
      </w:rPr>
    </w:lvl>
    <w:lvl w:ilvl="8">
      <w:start w:val="1"/>
      <w:numFmt w:val="bullet"/>
      <w:lvlText w:val=""/>
      <w:lvlJc w:val="left"/>
      <w:pPr>
        <w:ind w:left="3600" w:hanging="360"/>
      </w:pPr>
      <w:rPr>
        <w:rFonts w:ascii="Symbol" w:hAnsi="Symbol" w:hint="default"/>
        <w:color w:val="auto"/>
      </w:rPr>
    </w:lvl>
  </w:abstractNum>
  <w:abstractNum w:abstractNumId="15" w15:restartNumberingAfterBreak="0">
    <w:nsid w:val="4130CA3D"/>
    <w:multiLevelType w:val="singleLevel"/>
    <w:tmpl w:val="4130CA3D"/>
    <w:lvl w:ilvl="0">
      <w:start w:val="1"/>
      <w:numFmt w:val="bullet"/>
      <w:lvlText w:val=""/>
      <w:lvlJc w:val="left"/>
      <w:pPr>
        <w:tabs>
          <w:tab w:val="left" w:pos="420"/>
        </w:tabs>
        <w:ind w:left="420" w:hanging="420"/>
      </w:pPr>
      <w:rPr>
        <w:rFonts w:ascii="Wingdings" w:hAnsi="Wingdings" w:hint="default"/>
      </w:rPr>
    </w:lvl>
  </w:abstractNum>
  <w:abstractNum w:abstractNumId="16" w15:restartNumberingAfterBreak="0">
    <w:nsid w:val="4BFE0488"/>
    <w:multiLevelType w:val="hybridMultilevel"/>
    <w:tmpl w:val="2CA882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2F1357E"/>
    <w:multiLevelType w:val="hybridMultilevel"/>
    <w:tmpl w:val="C50A85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56E90172"/>
    <w:multiLevelType w:val="hybridMultilevel"/>
    <w:tmpl w:val="5A3C0CD0"/>
    <w:lvl w:ilvl="0" w:tplc="04090001">
      <w:start w:val="1"/>
      <w:numFmt w:val="bullet"/>
      <w:lvlText w:val=""/>
      <w:lvlJc w:val="left"/>
      <w:pPr>
        <w:ind w:left="720" w:hanging="360"/>
      </w:pPr>
      <w:rPr>
        <w:rFonts w:ascii="Symbol" w:hAnsi="Symbol" w:hint="default"/>
      </w:rPr>
    </w:lvl>
    <w:lvl w:ilvl="1" w:tplc="FFFFFFFF">
      <w:numFmt w:val="bullet"/>
      <w:lvlText w:val=""/>
      <w:lvlJc w:val="left"/>
      <w:pPr>
        <w:ind w:left="1440" w:hanging="360"/>
      </w:pPr>
      <w:rPr>
        <w:rFonts w:ascii="Times New Roman" w:eastAsia="Times New Roman" w:hAnsi="Times New Roman" w:cs="Times New Roman"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5C725885"/>
    <w:multiLevelType w:val="multilevel"/>
    <w:tmpl w:val="971482C4"/>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20" w15:restartNumberingAfterBreak="0">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21" w15:restartNumberingAfterBreak="0">
    <w:nsid w:val="6F4C005F"/>
    <w:multiLevelType w:val="multilevel"/>
    <w:tmpl w:val="C63EB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72394DF2"/>
    <w:multiLevelType w:val="hybridMultilevel"/>
    <w:tmpl w:val="223000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91402922">
    <w:abstractNumId w:val="14"/>
  </w:num>
  <w:num w:numId="2" w16cid:durableId="1077478314">
    <w:abstractNumId w:val="7"/>
  </w:num>
  <w:num w:numId="3" w16cid:durableId="1506508336">
    <w:abstractNumId w:val="6"/>
  </w:num>
  <w:num w:numId="4" w16cid:durableId="1003439506">
    <w:abstractNumId w:val="5"/>
  </w:num>
  <w:num w:numId="5" w16cid:durableId="1132946935">
    <w:abstractNumId w:val="4"/>
  </w:num>
  <w:num w:numId="6" w16cid:durableId="1697733644">
    <w:abstractNumId w:val="8"/>
  </w:num>
  <w:num w:numId="7" w16cid:durableId="311760684">
    <w:abstractNumId w:val="3"/>
  </w:num>
  <w:num w:numId="8" w16cid:durableId="394009371">
    <w:abstractNumId w:val="2"/>
  </w:num>
  <w:num w:numId="9" w16cid:durableId="637611646">
    <w:abstractNumId w:val="1"/>
  </w:num>
  <w:num w:numId="10" w16cid:durableId="609700261">
    <w:abstractNumId w:val="0"/>
  </w:num>
  <w:num w:numId="11" w16cid:durableId="321087367">
    <w:abstractNumId w:val="15"/>
  </w:num>
  <w:num w:numId="12" w16cid:durableId="1753697525">
    <w:abstractNumId w:val="13"/>
  </w:num>
  <w:num w:numId="13" w16cid:durableId="1509709921">
    <w:abstractNumId w:val="14"/>
  </w:num>
  <w:num w:numId="14" w16cid:durableId="1428841107">
    <w:abstractNumId w:val="22"/>
  </w:num>
  <w:num w:numId="15" w16cid:durableId="522978877">
    <w:abstractNumId w:val="9"/>
  </w:num>
  <w:num w:numId="16" w16cid:durableId="1869096447">
    <w:abstractNumId w:val="17"/>
  </w:num>
  <w:num w:numId="17" w16cid:durableId="483474557">
    <w:abstractNumId w:val="19"/>
  </w:num>
  <w:num w:numId="18" w16cid:durableId="1906642975">
    <w:abstractNumId w:val="20"/>
  </w:num>
  <w:num w:numId="19" w16cid:durableId="1708329462">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1869367964">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2034571493">
    <w:abstractNumId w:val="2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875577622">
    <w:abstractNumId w:val="2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871071473">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1644771062">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442506402">
    <w:abstractNumId w:val="10"/>
  </w:num>
  <w:num w:numId="26" w16cid:durableId="1160072952">
    <w:abstractNumId w:val="16"/>
  </w:num>
  <w:num w:numId="27" w16cid:durableId="2135319272">
    <w:abstractNumId w:val="11"/>
  </w:num>
  <w:num w:numId="28" w16cid:durableId="823355065">
    <w:abstractNumId w:val="18"/>
  </w:num>
  <w:num w:numId="29" w16cid:durableId="578490059">
    <w:abstractNumId w:val="21"/>
  </w:num>
  <w:num w:numId="30" w16cid:durableId="1043869813">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ttachedTemplate r:id="rId1"/>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defaultTabStop w:val="720"/>
  <w:noPunctuationKerning/>
  <w:characterSpacingControl w:val="doNotCompress"/>
  <w:hdrShapeDefaults>
    <o:shapedefaults v:ext="edit" spidmax="2050" fillcolor="white">
      <v:fill color="white"/>
    </o:shapedefaults>
  </w:hdrShapeDefaults>
  <w:footnotePr>
    <w:footnote w:id="-1"/>
    <w:footnote w:id="0"/>
  </w:footnotePr>
  <w:endnotePr>
    <w:endnote w:id="-1"/>
    <w:endnote w:id="0"/>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65C17"/>
    <w:rsid w:val="00003455"/>
    <w:rsid w:val="0000374E"/>
    <w:rsid w:val="00013896"/>
    <w:rsid w:val="000144D5"/>
    <w:rsid w:val="00017537"/>
    <w:rsid w:val="00021C10"/>
    <w:rsid w:val="00024A86"/>
    <w:rsid w:val="00031F1D"/>
    <w:rsid w:val="00032277"/>
    <w:rsid w:val="00032383"/>
    <w:rsid w:val="00032982"/>
    <w:rsid w:val="00037A3D"/>
    <w:rsid w:val="00037A80"/>
    <w:rsid w:val="0004081D"/>
    <w:rsid w:val="00043C61"/>
    <w:rsid w:val="00044A14"/>
    <w:rsid w:val="00047720"/>
    <w:rsid w:val="00047C0B"/>
    <w:rsid w:val="000539BD"/>
    <w:rsid w:val="000660BE"/>
    <w:rsid w:val="00066E2A"/>
    <w:rsid w:val="00076DB4"/>
    <w:rsid w:val="00086410"/>
    <w:rsid w:val="0008711D"/>
    <w:rsid w:val="0009195F"/>
    <w:rsid w:val="000944C9"/>
    <w:rsid w:val="000A0356"/>
    <w:rsid w:val="000A078F"/>
    <w:rsid w:val="000B130A"/>
    <w:rsid w:val="000C6C10"/>
    <w:rsid w:val="000C75D8"/>
    <w:rsid w:val="000D355D"/>
    <w:rsid w:val="000D6E01"/>
    <w:rsid w:val="000E1F99"/>
    <w:rsid w:val="000E4407"/>
    <w:rsid w:val="000E6532"/>
    <w:rsid w:val="000E6E3A"/>
    <w:rsid w:val="000F12E9"/>
    <w:rsid w:val="00103BBB"/>
    <w:rsid w:val="001046AC"/>
    <w:rsid w:val="001055C7"/>
    <w:rsid w:val="001074C6"/>
    <w:rsid w:val="0011008C"/>
    <w:rsid w:val="00111371"/>
    <w:rsid w:val="0011248E"/>
    <w:rsid w:val="001152E8"/>
    <w:rsid w:val="00116A4D"/>
    <w:rsid w:val="001172E5"/>
    <w:rsid w:val="001242F5"/>
    <w:rsid w:val="00124AA9"/>
    <w:rsid w:val="00126F53"/>
    <w:rsid w:val="00127233"/>
    <w:rsid w:val="001274B5"/>
    <w:rsid w:val="00127BD7"/>
    <w:rsid w:val="00131784"/>
    <w:rsid w:val="0013632D"/>
    <w:rsid w:val="00140528"/>
    <w:rsid w:val="001433E3"/>
    <w:rsid w:val="001451C9"/>
    <w:rsid w:val="00145A73"/>
    <w:rsid w:val="00147013"/>
    <w:rsid w:val="00150273"/>
    <w:rsid w:val="00156AD1"/>
    <w:rsid w:val="0016014D"/>
    <w:rsid w:val="00160824"/>
    <w:rsid w:val="001608CC"/>
    <w:rsid w:val="00161BE7"/>
    <w:rsid w:val="00165EA4"/>
    <w:rsid w:val="00166935"/>
    <w:rsid w:val="00166CE9"/>
    <w:rsid w:val="00171370"/>
    <w:rsid w:val="00174D43"/>
    <w:rsid w:val="00177F26"/>
    <w:rsid w:val="0018191F"/>
    <w:rsid w:val="00181A48"/>
    <w:rsid w:val="00181FE7"/>
    <w:rsid w:val="00186230"/>
    <w:rsid w:val="0019001F"/>
    <w:rsid w:val="001945EB"/>
    <w:rsid w:val="001A2E48"/>
    <w:rsid w:val="001B5FFB"/>
    <w:rsid w:val="001C57AF"/>
    <w:rsid w:val="001C737E"/>
    <w:rsid w:val="001D201F"/>
    <w:rsid w:val="001D324E"/>
    <w:rsid w:val="001D4B58"/>
    <w:rsid w:val="001F0ACB"/>
    <w:rsid w:val="001F0DF3"/>
    <w:rsid w:val="001F2288"/>
    <w:rsid w:val="001F70B4"/>
    <w:rsid w:val="00200572"/>
    <w:rsid w:val="00210C0A"/>
    <w:rsid w:val="00212BA3"/>
    <w:rsid w:val="0022142F"/>
    <w:rsid w:val="00224F42"/>
    <w:rsid w:val="0023576D"/>
    <w:rsid w:val="00237794"/>
    <w:rsid w:val="00237F9D"/>
    <w:rsid w:val="00246EC4"/>
    <w:rsid w:val="0025452E"/>
    <w:rsid w:val="0025671E"/>
    <w:rsid w:val="00262033"/>
    <w:rsid w:val="00271453"/>
    <w:rsid w:val="00276E4F"/>
    <w:rsid w:val="00282B57"/>
    <w:rsid w:val="002944FC"/>
    <w:rsid w:val="0029471C"/>
    <w:rsid w:val="00295104"/>
    <w:rsid w:val="002A7A57"/>
    <w:rsid w:val="002B14B4"/>
    <w:rsid w:val="002C0DDD"/>
    <w:rsid w:val="002C39F4"/>
    <w:rsid w:val="002D00C2"/>
    <w:rsid w:val="002D4228"/>
    <w:rsid w:val="002D59A2"/>
    <w:rsid w:val="002E01A8"/>
    <w:rsid w:val="002E0600"/>
    <w:rsid w:val="002E0971"/>
    <w:rsid w:val="002E743A"/>
    <w:rsid w:val="002F3131"/>
    <w:rsid w:val="002F5CEE"/>
    <w:rsid w:val="00302F19"/>
    <w:rsid w:val="00304507"/>
    <w:rsid w:val="00304D90"/>
    <w:rsid w:val="00306111"/>
    <w:rsid w:val="003108DB"/>
    <w:rsid w:val="00324D28"/>
    <w:rsid w:val="00325153"/>
    <w:rsid w:val="00326ED4"/>
    <w:rsid w:val="00331246"/>
    <w:rsid w:val="003319FB"/>
    <w:rsid w:val="00337738"/>
    <w:rsid w:val="003502CD"/>
    <w:rsid w:val="00351D1B"/>
    <w:rsid w:val="0035746B"/>
    <w:rsid w:val="00357FD0"/>
    <w:rsid w:val="003630D5"/>
    <w:rsid w:val="003667B7"/>
    <w:rsid w:val="00373CE5"/>
    <w:rsid w:val="00374627"/>
    <w:rsid w:val="003768EC"/>
    <w:rsid w:val="00380722"/>
    <w:rsid w:val="00382988"/>
    <w:rsid w:val="00387365"/>
    <w:rsid w:val="00393C84"/>
    <w:rsid w:val="00394A6D"/>
    <w:rsid w:val="00394C47"/>
    <w:rsid w:val="003951E3"/>
    <w:rsid w:val="00395648"/>
    <w:rsid w:val="00397675"/>
    <w:rsid w:val="003A06F0"/>
    <w:rsid w:val="003A2E96"/>
    <w:rsid w:val="003A4FC0"/>
    <w:rsid w:val="003B0E02"/>
    <w:rsid w:val="003B2143"/>
    <w:rsid w:val="003C14A1"/>
    <w:rsid w:val="003C3248"/>
    <w:rsid w:val="003C38F0"/>
    <w:rsid w:val="003C75BA"/>
    <w:rsid w:val="003D4C5A"/>
    <w:rsid w:val="003F19B9"/>
    <w:rsid w:val="003F6084"/>
    <w:rsid w:val="00400FD0"/>
    <w:rsid w:val="0040118E"/>
    <w:rsid w:val="00402EF3"/>
    <w:rsid w:val="0040517A"/>
    <w:rsid w:val="00406B3F"/>
    <w:rsid w:val="0041229A"/>
    <w:rsid w:val="00420DE9"/>
    <w:rsid w:val="004213DA"/>
    <w:rsid w:val="0042627F"/>
    <w:rsid w:val="00432533"/>
    <w:rsid w:val="00433CD1"/>
    <w:rsid w:val="00440687"/>
    <w:rsid w:val="00440E5E"/>
    <w:rsid w:val="00442ABA"/>
    <w:rsid w:val="00442F69"/>
    <w:rsid w:val="004453CE"/>
    <w:rsid w:val="00445933"/>
    <w:rsid w:val="004476A1"/>
    <w:rsid w:val="004476B0"/>
    <w:rsid w:val="00455884"/>
    <w:rsid w:val="004640B7"/>
    <w:rsid w:val="00471F96"/>
    <w:rsid w:val="00473CBF"/>
    <w:rsid w:val="0048682C"/>
    <w:rsid w:val="004A0E7D"/>
    <w:rsid w:val="004A24A2"/>
    <w:rsid w:val="004A4BFA"/>
    <w:rsid w:val="004B585B"/>
    <w:rsid w:val="004C224C"/>
    <w:rsid w:val="004D2B79"/>
    <w:rsid w:val="004D433E"/>
    <w:rsid w:val="004D445D"/>
    <w:rsid w:val="004E1298"/>
    <w:rsid w:val="004E47F6"/>
    <w:rsid w:val="004E6381"/>
    <w:rsid w:val="004F305A"/>
    <w:rsid w:val="004F4EE2"/>
    <w:rsid w:val="004F5A11"/>
    <w:rsid w:val="004F7524"/>
    <w:rsid w:val="005003AC"/>
    <w:rsid w:val="00504FB9"/>
    <w:rsid w:val="005114E7"/>
    <w:rsid w:val="00521445"/>
    <w:rsid w:val="00522F7F"/>
    <w:rsid w:val="0052761F"/>
    <w:rsid w:val="005336D6"/>
    <w:rsid w:val="005338E9"/>
    <w:rsid w:val="00536083"/>
    <w:rsid w:val="00542008"/>
    <w:rsid w:val="0054534C"/>
    <w:rsid w:val="005463C0"/>
    <w:rsid w:val="0055296F"/>
    <w:rsid w:val="00557654"/>
    <w:rsid w:val="005665F4"/>
    <w:rsid w:val="005711C3"/>
    <w:rsid w:val="00581E60"/>
    <w:rsid w:val="00582E2D"/>
    <w:rsid w:val="0059058A"/>
    <w:rsid w:val="00593E21"/>
    <w:rsid w:val="00594AF9"/>
    <w:rsid w:val="005963F3"/>
    <w:rsid w:val="005A1CE4"/>
    <w:rsid w:val="005A29F5"/>
    <w:rsid w:val="005A77FC"/>
    <w:rsid w:val="005A7D8A"/>
    <w:rsid w:val="005B410F"/>
    <w:rsid w:val="005C2BF4"/>
    <w:rsid w:val="005D49B2"/>
    <w:rsid w:val="005D580F"/>
    <w:rsid w:val="005D5D10"/>
    <w:rsid w:val="005D6A92"/>
    <w:rsid w:val="005E3115"/>
    <w:rsid w:val="005E3889"/>
    <w:rsid w:val="005E4B9B"/>
    <w:rsid w:val="005E5E55"/>
    <w:rsid w:val="005F04C0"/>
    <w:rsid w:val="005F5317"/>
    <w:rsid w:val="00602DD2"/>
    <w:rsid w:val="0060546F"/>
    <w:rsid w:val="00605599"/>
    <w:rsid w:val="006070C9"/>
    <w:rsid w:val="00614140"/>
    <w:rsid w:val="00616068"/>
    <w:rsid w:val="00627B1A"/>
    <w:rsid w:val="0064205B"/>
    <w:rsid w:val="006422D3"/>
    <w:rsid w:val="006439C2"/>
    <w:rsid w:val="00646613"/>
    <w:rsid w:val="0065470F"/>
    <w:rsid w:val="00657304"/>
    <w:rsid w:val="006625FC"/>
    <w:rsid w:val="00663ACC"/>
    <w:rsid w:val="00665CC3"/>
    <w:rsid w:val="006734FD"/>
    <w:rsid w:val="00675497"/>
    <w:rsid w:val="006776EF"/>
    <w:rsid w:val="00690126"/>
    <w:rsid w:val="00692F19"/>
    <w:rsid w:val="006939D8"/>
    <w:rsid w:val="006953A2"/>
    <w:rsid w:val="0069591A"/>
    <w:rsid w:val="006A3D6F"/>
    <w:rsid w:val="006B4315"/>
    <w:rsid w:val="006B65EC"/>
    <w:rsid w:val="006B7979"/>
    <w:rsid w:val="006D0551"/>
    <w:rsid w:val="006D236F"/>
    <w:rsid w:val="006E0605"/>
    <w:rsid w:val="006E2FBB"/>
    <w:rsid w:val="006E401C"/>
    <w:rsid w:val="006E78B5"/>
    <w:rsid w:val="006F0EAE"/>
    <w:rsid w:val="006F109E"/>
    <w:rsid w:val="006F1462"/>
    <w:rsid w:val="006F2441"/>
    <w:rsid w:val="0070001D"/>
    <w:rsid w:val="00706086"/>
    <w:rsid w:val="00710E68"/>
    <w:rsid w:val="00711175"/>
    <w:rsid w:val="00712084"/>
    <w:rsid w:val="007148DA"/>
    <w:rsid w:val="007273EC"/>
    <w:rsid w:val="00730D23"/>
    <w:rsid w:val="00733799"/>
    <w:rsid w:val="0073482B"/>
    <w:rsid w:val="00735EA9"/>
    <w:rsid w:val="00737F06"/>
    <w:rsid w:val="00744C0A"/>
    <w:rsid w:val="007571DC"/>
    <w:rsid w:val="00761D9A"/>
    <w:rsid w:val="007629AF"/>
    <w:rsid w:val="00763328"/>
    <w:rsid w:val="007636B5"/>
    <w:rsid w:val="00774126"/>
    <w:rsid w:val="0077621B"/>
    <w:rsid w:val="007802A5"/>
    <w:rsid w:val="00781236"/>
    <w:rsid w:val="007941C7"/>
    <w:rsid w:val="007963CE"/>
    <w:rsid w:val="007A3754"/>
    <w:rsid w:val="007A7186"/>
    <w:rsid w:val="007A7D37"/>
    <w:rsid w:val="007B0248"/>
    <w:rsid w:val="007B0273"/>
    <w:rsid w:val="007C1BE2"/>
    <w:rsid w:val="007C4C86"/>
    <w:rsid w:val="007D00B3"/>
    <w:rsid w:val="007D4761"/>
    <w:rsid w:val="007D4C8D"/>
    <w:rsid w:val="007E6007"/>
    <w:rsid w:val="007E749E"/>
    <w:rsid w:val="007F3514"/>
    <w:rsid w:val="007F374D"/>
    <w:rsid w:val="00800EEC"/>
    <w:rsid w:val="008073C7"/>
    <w:rsid w:val="008139C2"/>
    <w:rsid w:val="008159CB"/>
    <w:rsid w:val="008169FF"/>
    <w:rsid w:val="00824550"/>
    <w:rsid w:val="00832132"/>
    <w:rsid w:val="0083516D"/>
    <w:rsid w:val="008355AA"/>
    <w:rsid w:val="00835CD2"/>
    <w:rsid w:val="008406FF"/>
    <w:rsid w:val="0084112D"/>
    <w:rsid w:val="0084136C"/>
    <w:rsid w:val="0084680B"/>
    <w:rsid w:val="0085091A"/>
    <w:rsid w:val="00852033"/>
    <w:rsid w:val="00852779"/>
    <w:rsid w:val="00853826"/>
    <w:rsid w:val="00855CA3"/>
    <w:rsid w:val="00862443"/>
    <w:rsid w:val="0086325C"/>
    <w:rsid w:val="00870901"/>
    <w:rsid w:val="00871D1A"/>
    <w:rsid w:val="00872317"/>
    <w:rsid w:val="00873549"/>
    <w:rsid w:val="008753BE"/>
    <w:rsid w:val="0087612D"/>
    <w:rsid w:val="008767D9"/>
    <w:rsid w:val="0088317F"/>
    <w:rsid w:val="00885205"/>
    <w:rsid w:val="00886378"/>
    <w:rsid w:val="00886E4A"/>
    <w:rsid w:val="00890C7C"/>
    <w:rsid w:val="0089100E"/>
    <w:rsid w:val="008916B6"/>
    <w:rsid w:val="0089194F"/>
    <w:rsid w:val="008A1BFC"/>
    <w:rsid w:val="008A4B3A"/>
    <w:rsid w:val="008A5064"/>
    <w:rsid w:val="008B4224"/>
    <w:rsid w:val="008C02B5"/>
    <w:rsid w:val="008C20BE"/>
    <w:rsid w:val="008C322F"/>
    <w:rsid w:val="008C39AB"/>
    <w:rsid w:val="008C5100"/>
    <w:rsid w:val="008D1314"/>
    <w:rsid w:val="008D5413"/>
    <w:rsid w:val="008D5A41"/>
    <w:rsid w:val="008D60A8"/>
    <w:rsid w:val="008D6A27"/>
    <w:rsid w:val="008D721F"/>
    <w:rsid w:val="008E038B"/>
    <w:rsid w:val="008E0DD1"/>
    <w:rsid w:val="008E10EB"/>
    <w:rsid w:val="008E4DEE"/>
    <w:rsid w:val="008E5671"/>
    <w:rsid w:val="008E75E3"/>
    <w:rsid w:val="008F06BF"/>
    <w:rsid w:val="008F14A1"/>
    <w:rsid w:val="008F21E8"/>
    <w:rsid w:val="008F2A1D"/>
    <w:rsid w:val="0090019B"/>
    <w:rsid w:val="00901775"/>
    <w:rsid w:val="00902C6B"/>
    <w:rsid w:val="00912D4C"/>
    <w:rsid w:val="009202AD"/>
    <w:rsid w:val="00921FEF"/>
    <w:rsid w:val="00924DC2"/>
    <w:rsid w:val="0093056E"/>
    <w:rsid w:val="0093235F"/>
    <w:rsid w:val="009359F4"/>
    <w:rsid w:val="00936ACC"/>
    <w:rsid w:val="00936DA0"/>
    <w:rsid w:val="0093754D"/>
    <w:rsid w:val="0094077A"/>
    <w:rsid w:val="00950405"/>
    <w:rsid w:val="00950EA4"/>
    <w:rsid w:val="00952E91"/>
    <w:rsid w:val="00952F98"/>
    <w:rsid w:val="00956C3B"/>
    <w:rsid w:val="009573C9"/>
    <w:rsid w:val="00960DF7"/>
    <w:rsid w:val="009618BF"/>
    <w:rsid w:val="0097099A"/>
    <w:rsid w:val="00971892"/>
    <w:rsid w:val="0097323F"/>
    <w:rsid w:val="009757B2"/>
    <w:rsid w:val="009763C8"/>
    <w:rsid w:val="00982EDE"/>
    <w:rsid w:val="009858B8"/>
    <w:rsid w:val="009923B6"/>
    <w:rsid w:val="009952CA"/>
    <w:rsid w:val="00996719"/>
    <w:rsid w:val="009B24B9"/>
    <w:rsid w:val="009B47C2"/>
    <w:rsid w:val="009C0826"/>
    <w:rsid w:val="009C2119"/>
    <w:rsid w:val="009C429D"/>
    <w:rsid w:val="009C7FD6"/>
    <w:rsid w:val="009D04EB"/>
    <w:rsid w:val="009D2CF9"/>
    <w:rsid w:val="009D41D9"/>
    <w:rsid w:val="009D5B56"/>
    <w:rsid w:val="009E21D8"/>
    <w:rsid w:val="009E3475"/>
    <w:rsid w:val="009F2912"/>
    <w:rsid w:val="00A0065D"/>
    <w:rsid w:val="00A00679"/>
    <w:rsid w:val="00A006D3"/>
    <w:rsid w:val="00A0293B"/>
    <w:rsid w:val="00A060E2"/>
    <w:rsid w:val="00A177A2"/>
    <w:rsid w:val="00A249B7"/>
    <w:rsid w:val="00A25842"/>
    <w:rsid w:val="00A34556"/>
    <w:rsid w:val="00A36931"/>
    <w:rsid w:val="00A36F7A"/>
    <w:rsid w:val="00A376E5"/>
    <w:rsid w:val="00A37D17"/>
    <w:rsid w:val="00A37D58"/>
    <w:rsid w:val="00A42380"/>
    <w:rsid w:val="00A43912"/>
    <w:rsid w:val="00A47C77"/>
    <w:rsid w:val="00A54126"/>
    <w:rsid w:val="00A54C55"/>
    <w:rsid w:val="00A648E5"/>
    <w:rsid w:val="00A67A65"/>
    <w:rsid w:val="00A67DC8"/>
    <w:rsid w:val="00A7066C"/>
    <w:rsid w:val="00A70811"/>
    <w:rsid w:val="00A70EFD"/>
    <w:rsid w:val="00A72233"/>
    <w:rsid w:val="00A731EE"/>
    <w:rsid w:val="00A7322A"/>
    <w:rsid w:val="00A76165"/>
    <w:rsid w:val="00A8131A"/>
    <w:rsid w:val="00A84985"/>
    <w:rsid w:val="00A94186"/>
    <w:rsid w:val="00A956D7"/>
    <w:rsid w:val="00A976EB"/>
    <w:rsid w:val="00AA2091"/>
    <w:rsid w:val="00AA2DA3"/>
    <w:rsid w:val="00AA79C2"/>
    <w:rsid w:val="00AB2C3D"/>
    <w:rsid w:val="00AB48AA"/>
    <w:rsid w:val="00AB5D89"/>
    <w:rsid w:val="00AC138D"/>
    <w:rsid w:val="00AC306D"/>
    <w:rsid w:val="00AD29D0"/>
    <w:rsid w:val="00AE01EA"/>
    <w:rsid w:val="00AE1487"/>
    <w:rsid w:val="00AE42A2"/>
    <w:rsid w:val="00AF3073"/>
    <w:rsid w:val="00B063E6"/>
    <w:rsid w:val="00B06C12"/>
    <w:rsid w:val="00B15C87"/>
    <w:rsid w:val="00B170AB"/>
    <w:rsid w:val="00B20304"/>
    <w:rsid w:val="00B203B6"/>
    <w:rsid w:val="00B26F50"/>
    <w:rsid w:val="00B35070"/>
    <w:rsid w:val="00B430AF"/>
    <w:rsid w:val="00B4787B"/>
    <w:rsid w:val="00B514F9"/>
    <w:rsid w:val="00B5201C"/>
    <w:rsid w:val="00B5257D"/>
    <w:rsid w:val="00B537E4"/>
    <w:rsid w:val="00B561D9"/>
    <w:rsid w:val="00B610B1"/>
    <w:rsid w:val="00B62F78"/>
    <w:rsid w:val="00B70647"/>
    <w:rsid w:val="00B769EE"/>
    <w:rsid w:val="00B81F90"/>
    <w:rsid w:val="00B8342B"/>
    <w:rsid w:val="00B86516"/>
    <w:rsid w:val="00B877C7"/>
    <w:rsid w:val="00BA69BA"/>
    <w:rsid w:val="00BA7EEE"/>
    <w:rsid w:val="00BB1460"/>
    <w:rsid w:val="00BB273E"/>
    <w:rsid w:val="00BB27F2"/>
    <w:rsid w:val="00BB4D13"/>
    <w:rsid w:val="00BB5F68"/>
    <w:rsid w:val="00BB61C5"/>
    <w:rsid w:val="00BC1A24"/>
    <w:rsid w:val="00BC1D98"/>
    <w:rsid w:val="00BC2833"/>
    <w:rsid w:val="00BC2DE4"/>
    <w:rsid w:val="00BD2BEC"/>
    <w:rsid w:val="00BD3A1C"/>
    <w:rsid w:val="00BD4A4B"/>
    <w:rsid w:val="00BD735D"/>
    <w:rsid w:val="00BE51CB"/>
    <w:rsid w:val="00BF44B0"/>
    <w:rsid w:val="00BF4796"/>
    <w:rsid w:val="00BF5B1C"/>
    <w:rsid w:val="00C03729"/>
    <w:rsid w:val="00C04033"/>
    <w:rsid w:val="00C154F7"/>
    <w:rsid w:val="00C2676A"/>
    <w:rsid w:val="00C26B45"/>
    <w:rsid w:val="00C30F46"/>
    <w:rsid w:val="00C335CD"/>
    <w:rsid w:val="00C444AC"/>
    <w:rsid w:val="00C4520F"/>
    <w:rsid w:val="00C45B6F"/>
    <w:rsid w:val="00C47103"/>
    <w:rsid w:val="00C57E43"/>
    <w:rsid w:val="00C6464E"/>
    <w:rsid w:val="00C71002"/>
    <w:rsid w:val="00C72702"/>
    <w:rsid w:val="00C72B59"/>
    <w:rsid w:val="00C7545A"/>
    <w:rsid w:val="00C86F4F"/>
    <w:rsid w:val="00C902A4"/>
    <w:rsid w:val="00C904F1"/>
    <w:rsid w:val="00C92F27"/>
    <w:rsid w:val="00C9734F"/>
    <w:rsid w:val="00CA47BD"/>
    <w:rsid w:val="00CB066D"/>
    <w:rsid w:val="00CB21D0"/>
    <w:rsid w:val="00CB4342"/>
    <w:rsid w:val="00CB77FE"/>
    <w:rsid w:val="00CC08DE"/>
    <w:rsid w:val="00CC5ABB"/>
    <w:rsid w:val="00CC75DB"/>
    <w:rsid w:val="00CD3B47"/>
    <w:rsid w:val="00CD4458"/>
    <w:rsid w:val="00CD5A58"/>
    <w:rsid w:val="00CD6885"/>
    <w:rsid w:val="00CD7BC7"/>
    <w:rsid w:val="00CE1BA3"/>
    <w:rsid w:val="00CF4857"/>
    <w:rsid w:val="00D016ED"/>
    <w:rsid w:val="00D01F43"/>
    <w:rsid w:val="00D02CF8"/>
    <w:rsid w:val="00D05F48"/>
    <w:rsid w:val="00D06D43"/>
    <w:rsid w:val="00D241A0"/>
    <w:rsid w:val="00D26371"/>
    <w:rsid w:val="00D2637A"/>
    <w:rsid w:val="00D309FF"/>
    <w:rsid w:val="00D32740"/>
    <w:rsid w:val="00D33143"/>
    <w:rsid w:val="00D37D67"/>
    <w:rsid w:val="00D4111F"/>
    <w:rsid w:val="00D468C9"/>
    <w:rsid w:val="00D52131"/>
    <w:rsid w:val="00D56207"/>
    <w:rsid w:val="00D60682"/>
    <w:rsid w:val="00D6143C"/>
    <w:rsid w:val="00D617F0"/>
    <w:rsid w:val="00D6278D"/>
    <w:rsid w:val="00D653EC"/>
    <w:rsid w:val="00D67D05"/>
    <w:rsid w:val="00D71BB5"/>
    <w:rsid w:val="00D7441A"/>
    <w:rsid w:val="00D757F2"/>
    <w:rsid w:val="00D765AF"/>
    <w:rsid w:val="00D920E4"/>
    <w:rsid w:val="00D95183"/>
    <w:rsid w:val="00D957C9"/>
    <w:rsid w:val="00DB6481"/>
    <w:rsid w:val="00DC278C"/>
    <w:rsid w:val="00DC3316"/>
    <w:rsid w:val="00DC4B07"/>
    <w:rsid w:val="00DC544D"/>
    <w:rsid w:val="00DD0477"/>
    <w:rsid w:val="00DD1648"/>
    <w:rsid w:val="00DD4208"/>
    <w:rsid w:val="00DE3E33"/>
    <w:rsid w:val="00DF3D23"/>
    <w:rsid w:val="00E00149"/>
    <w:rsid w:val="00E01B82"/>
    <w:rsid w:val="00E23538"/>
    <w:rsid w:val="00E270D9"/>
    <w:rsid w:val="00E321B6"/>
    <w:rsid w:val="00E322E3"/>
    <w:rsid w:val="00E35EA8"/>
    <w:rsid w:val="00E36F44"/>
    <w:rsid w:val="00E42172"/>
    <w:rsid w:val="00E43643"/>
    <w:rsid w:val="00E45F8D"/>
    <w:rsid w:val="00E46184"/>
    <w:rsid w:val="00E50A19"/>
    <w:rsid w:val="00E5690D"/>
    <w:rsid w:val="00E56A4D"/>
    <w:rsid w:val="00E63F6A"/>
    <w:rsid w:val="00E659E3"/>
    <w:rsid w:val="00E67D82"/>
    <w:rsid w:val="00E7067C"/>
    <w:rsid w:val="00E71047"/>
    <w:rsid w:val="00E726F0"/>
    <w:rsid w:val="00E72A5C"/>
    <w:rsid w:val="00E81FD7"/>
    <w:rsid w:val="00E83033"/>
    <w:rsid w:val="00E858F2"/>
    <w:rsid w:val="00E85942"/>
    <w:rsid w:val="00EA2B92"/>
    <w:rsid w:val="00EB1984"/>
    <w:rsid w:val="00EB479E"/>
    <w:rsid w:val="00EB64EF"/>
    <w:rsid w:val="00EB7094"/>
    <w:rsid w:val="00EC12CE"/>
    <w:rsid w:val="00EC52BB"/>
    <w:rsid w:val="00ED1030"/>
    <w:rsid w:val="00ED39B5"/>
    <w:rsid w:val="00ED598E"/>
    <w:rsid w:val="00ED7641"/>
    <w:rsid w:val="00ED7FEB"/>
    <w:rsid w:val="00EE25F3"/>
    <w:rsid w:val="00EE3812"/>
    <w:rsid w:val="00EE42A9"/>
    <w:rsid w:val="00F02122"/>
    <w:rsid w:val="00F03015"/>
    <w:rsid w:val="00F20892"/>
    <w:rsid w:val="00F2344E"/>
    <w:rsid w:val="00F26BFA"/>
    <w:rsid w:val="00F331F2"/>
    <w:rsid w:val="00F37140"/>
    <w:rsid w:val="00F40029"/>
    <w:rsid w:val="00F40303"/>
    <w:rsid w:val="00F41BEE"/>
    <w:rsid w:val="00F42A0D"/>
    <w:rsid w:val="00F55210"/>
    <w:rsid w:val="00F65C17"/>
    <w:rsid w:val="00F74D46"/>
    <w:rsid w:val="00F81047"/>
    <w:rsid w:val="00F8253E"/>
    <w:rsid w:val="00F85AE5"/>
    <w:rsid w:val="00F879DB"/>
    <w:rsid w:val="00F94C64"/>
    <w:rsid w:val="00FA3764"/>
    <w:rsid w:val="00FA5F9C"/>
    <w:rsid w:val="00FA60F7"/>
    <w:rsid w:val="00FB09B7"/>
    <w:rsid w:val="00FB2711"/>
    <w:rsid w:val="00FB590A"/>
    <w:rsid w:val="00FB6D9C"/>
    <w:rsid w:val="00FC240A"/>
    <w:rsid w:val="00FC32CD"/>
    <w:rsid w:val="00FC3C0F"/>
    <w:rsid w:val="00FD0222"/>
    <w:rsid w:val="00FD59AD"/>
    <w:rsid w:val="00FF0654"/>
    <w:rsid w:val="00FF78B4"/>
    <w:rsid w:val="1EF5374F"/>
    <w:rsid w:val="456335CE"/>
    <w:rsid w:val="60254183"/>
    <w:rsid w:val="77EE0E6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white">
      <v:fill color="white"/>
    </o:shapedefaults>
    <o:shapelayout v:ext="edit">
      <o:idmap v:ext="edit" data="2"/>
    </o:shapelayout>
  </w:shapeDefaults>
  <w:decimalSymbol w:val="."/>
  <w:listSeparator w:val=","/>
  <w14:docId w14:val="46DCC696"/>
  <w15:docId w15:val="{130C9B3A-DB56-4CEF-860F-881B24AA73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1"/>
        <w:szCs w:val="21"/>
        <w:lang w:val="en-US" w:eastAsia="en-US" w:bidi="ar-SA"/>
      </w:rPr>
    </w:rPrDefault>
    <w:pPrDefault>
      <w:pPr>
        <w:spacing w:after="200" w:line="28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semiHidden="1" w:uiPriority="9" w:qFormat="1"/>
    <w:lsdException w:name="heading 4" w:semiHidden="1" w:uiPriority="9" w:qFormat="1"/>
    <w:lsdException w:name="heading 5" w:semiHidden="1" w:uiPriority="9" w:qFormat="1"/>
    <w:lsdException w:name="heading 6" w:semiHidden="1" w:uiPriority="9" w:qFormat="1"/>
    <w:lsdException w:name="heading 7" w:semiHidden="1" w:uiPriority="9" w:qFormat="1"/>
    <w:lsdException w:name="heading 8" w:semiHidden="1" w:uiPriority="9" w:qFormat="1"/>
    <w:lsdException w:name="heading 9" w:semiHidden="1" w:uiPriority="9" w:qFormat="1"/>
    <w:lsdException w:name="index 1" w:semiHidden="1"/>
    <w:lsdException w:name="index 2" w:semiHidden="1"/>
    <w:lsdException w:name="index 3" w:semiHidden="1"/>
    <w:lsdException w:name="index 4" w:semiHidden="1"/>
    <w:lsdException w:name="index 5" w:semiHidden="1"/>
    <w:lsdException w:name="index 6" w:semiHidden="1"/>
    <w:lsdException w:name="index 7" w:semiHidden="1"/>
    <w:lsdException w:name="index 8" w:semiHidden="1"/>
    <w:lsdException w:name="index 9" w:semiHidden="1"/>
    <w:lsdException w:name="toc 1" w:semiHidden="1" w:uiPriority="39"/>
    <w:lsdException w:name="toc 2" w:semiHidden="1" w:uiPriority="39"/>
    <w:lsdException w:name="toc 3" w:semiHidden="1" w:uiPriority="39"/>
    <w:lsdException w:name="toc 4" w:semiHidden="1" w:uiPriority="39"/>
    <w:lsdException w:name="toc 5" w:semiHidden="1" w:uiPriority="39"/>
    <w:lsdException w:name="toc 6" w:semiHidden="1" w:uiPriority="39"/>
    <w:lsdException w:name="toc 7" w:semiHidden="1" w:uiPriority="39"/>
    <w:lsdException w:name="toc 8" w:semiHidden="1" w:uiPriority="39"/>
    <w:lsdException w:name="toc 9" w:semiHidden="1" w:uiPriority="39"/>
    <w:lsdException w:name="Normal Indent" w:semiHidden="1"/>
    <w:lsdException w:name="footnote text" w:semiHidden="1"/>
    <w:lsdException w:name="annotation text" w:semiHidden="1"/>
    <w:lsdException w:name="header" w:semiHidden="1"/>
    <w:lsdException w:name="footer" w:semiHidden="1"/>
    <w:lsdException w:name="index heading" w:semiHidden="1"/>
    <w:lsdException w:name="caption" w:semiHidden="1" w:uiPriority="35" w:qFormat="1"/>
    <w:lsdException w:name="table of figures" w:semiHidden="1"/>
    <w:lsdException w:name="envelope address" w:semiHidden="1"/>
    <w:lsdException w:name="envelope return" w:semiHidden="1"/>
    <w:lsdException w:name="footnote reference" w:semiHidden="1"/>
    <w:lsdException w:name="annotation reference" w:semiHidden="1"/>
    <w:lsdException w:name="line number" w:semiHidden="1"/>
    <w:lsdException w:name="page number" w:semiHidden="1"/>
    <w:lsdException w:name="endnote reference" w:semiHidden="1"/>
    <w:lsdException w:name="endnote text" w:semiHidden="1"/>
    <w:lsdException w:name="table of authorities" w:semiHidden="1"/>
    <w:lsdException w:name="macro" w:semiHidden="1"/>
    <w:lsdException w:name="toa heading" w:semiHidden="1"/>
    <w:lsdException w:name="List" w:semiHidden="1"/>
    <w:lsdException w:name="List Bullet" w:uiPriority="10"/>
    <w:lsdException w:name="List Number" w:semiHidden="1" w:uiPriority="12"/>
    <w:lsdException w:name="List 2" w:semiHidden="1"/>
    <w:lsdException w:name="List 3" w:semiHidden="1"/>
    <w:lsdException w:name="List 4" w:semiHidden="1"/>
    <w:lsdException w:name="List 5" w:semiHidden="1"/>
    <w:lsdException w:name="List Bullet 2" w:semiHidden="1"/>
    <w:lsdException w:name="List Bullet 3" w:semiHidden="1"/>
    <w:lsdException w:name="List Bullet 4" w:semiHidden="1"/>
    <w:lsdException w:name="List Bullet 5" w:semiHidden="1"/>
    <w:lsdException w:name="List Number 2" w:semiHidden="1"/>
    <w:lsdException w:name="List Number 3" w:semiHidden="1"/>
    <w:lsdException w:name="List Number 4" w:semiHidden="1"/>
    <w:lsdException w:name="List Number 5" w:semiHidden="1"/>
    <w:lsdException w:name="Title" w:uiPriority="10" w:qFormat="1"/>
    <w:lsdException w:name="Closing" w:semiHidden="1" w:uiPriority="2" w:unhideWhenUsed="1"/>
    <w:lsdException w:name="Signature" w:semiHidden="1" w:uiPriority="2" w:unhideWhenUsed="1"/>
    <w:lsdException w:name="Default Paragraph Font" w:semiHidden="1" w:uiPriority="1" w:unhideWhenUsed="1" w:qFormat="1"/>
    <w:lsdException w:name="Body Text" w:semiHidden="1"/>
    <w:lsdException w:name="Body Text Indent" w:semiHidden="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lsdException w:name="Subtitle" w:uiPriority="11" w:qFormat="1"/>
    <w:lsdException w:name="Salutation" w:semiHidden="1" w:uiPriority="2" w:unhideWhenUsed="1"/>
    <w:lsdException w:name="Date" w:semiHidden="1" w:uiPriority="1" w:unhideWhenUsed="1"/>
    <w:lsdException w:name="Body Text First Indent" w:semiHidden="1"/>
    <w:lsdException w:name="Body Text First Indent 2" w:semiHidden="1"/>
    <w:lsdException w:name="Note Heading" w:semiHidden="1"/>
    <w:lsdException w:name="Body Text 2" w:semiHidden="1"/>
    <w:lsdException w:name="Body Text 3" w:semiHidden="1"/>
    <w:lsdException w:name="Body Text Indent 2" w:semiHidden="1"/>
    <w:lsdException w:name="Body Text Indent 3" w:semiHidden="1"/>
    <w:lsdException w:name="Block Text" w:semiHidden="1"/>
    <w:lsdException w:name="Hyperlink" w:semiHidden="1"/>
    <w:lsdException w:name="FollowedHyperlink" w:semiHidden="1"/>
    <w:lsdException w:name="Strong" w:uiPriority="22" w:qFormat="1"/>
    <w:lsdException w:name="Emphasis" w:semiHidden="1" w:uiPriority="20" w:qFormat="1"/>
    <w:lsdException w:name="Document Map" w:semiHidden="1"/>
    <w:lsdException w:name="Plain Text" w:semiHidden="1"/>
    <w:lsdException w:name="E-mail Signature" w:semiHidden="1"/>
    <w:lsdException w:name="HTML Top of Form" w:semiHidden="1" w:unhideWhenUsed="1"/>
    <w:lsdException w:name="HTML Bottom of Form" w:semiHidden="1" w:unhideWhenUsed="1"/>
    <w:lsdException w:name="Normal (Web)" w:semiHidden="1"/>
    <w:lsdException w:name="HTML Acronym" w:semiHidden="1"/>
    <w:lsdException w:name="HTML Address" w:semiHidden="1"/>
    <w:lsdException w:name="HTML Cite" w:semiHidden="1"/>
    <w:lsdException w:name="HTML Code" w:semiHidden="1"/>
    <w:lsdException w:name="HTML Definition" w:semiHidden="1"/>
    <w:lsdException w:name="HTML Keyboard" w:semiHidden="1"/>
    <w:lsdException w:name="HTML Preformatted" w:semiHidden="1"/>
    <w:lsdException w:name="HTML Sample" w:semiHidden="1"/>
    <w:lsdException w:name="HTML Typewriter" w:semiHidden="1"/>
    <w:lsdException w:name="HTML Variable" w:semiHidden="1"/>
    <w:lsdException w:name="Normal Table" w:semiHidden="1" w:unhideWhenUsed="1" w:qFormat="1"/>
    <w:lsdException w:name="annotation subject" w:semiHidden="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lsdException w:name="Table Grid" w:uiPriority="3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qFormat="1"/>
    <w:lsdException w:name="Colorful List" w:uiPriority="72" w:qFormat="1"/>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iPriority="29"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qFormat="1"/>
    <w:lsdException w:name="Colorful List Accent 1" w:uiPriority="72" w:qFormat="1"/>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qFormat="1"/>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qFormat="1"/>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qFormat="1"/>
    <w:lsdException w:name="Colorful Grid Accent 5" w:uiPriority="73" w:qFormat="1"/>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qFormat="1"/>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D29D0"/>
  </w:style>
  <w:style w:type="paragraph" w:styleId="Heading1">
    <w:name w:val="heading 1"/>
    <w:basedOn w:val="Normal"/>
    <w:next w:val="Normal"/>
    <w:link w:val="Heading1Char"/>
    <w:uiPriority w:val="9"/>
    <w:qFormat/>
    <w:rsid w:val="00AD29D0"/>
    <w:pPr>
      <w:keepNext/>
      <w:keepLines/>
      <w:spacing w:before="360" w:after="40" w:line="240" w:lineRule="auto"/>
      <w:outlineLvl w:val="0"/>
    </w:pPr>
    <w:rPr>
      <w:rFonts w:asciiTheme="majorHAnsi" w:eastAsiaTheme="majorEastAsia" w:hAnsiTheme="majorHAnsi" w:cstheme="majorBidi"/>
      <w:color w:val="536061" w:themeColor="accent6" w:themeShade="BF"/>
      <w:sz w:val="40"/>
      <w:szCs w:val="40"/>
    </w:rPr>
  </w:style>
  <w:style w:type="paragraph" w:styleId="Heading2">
    <w:name w:val="heading 2"/>
    <w:basedOn w:val="Normal"/>
    <w:next w:val="Normal"/>
    <w:link w:val="Heading2Char"/>
    <w:uiPriority w:val="9"/>
    <w:unhideWhenUsed/>
    <w:qFormat/>
    <w:rsid w:val="00AD29D0"/>
    <w:pPr>
      <w:keepNext/>
      <w:keepLines/>
      <w:spacing w:before="80" w:after="0" w:line="240" w:lineRule="auto"/>
      <w:outlineLvl w:val="1"/>
    </w:pPr>
    <w:rPr>
      <w:rFonts w:asciiTheme="majorHAnsi" w:eastAsiaTheme="majorEastAsia" w:hAnsiTheme="majorHAnsi" w:cstheme="majorBidi"/>
      <w:color w:val="536061" w:themeColor="accent6" w:themeShade="BF"/>
      <w:sz w:val="28"/>
      <w:szCs w:val="28"/>
    </w:rPr>
  </w:style>
  <w:style w:type="paragraph" w:styleId="Heading3">
    <w:name w:val="heading 3"/>
    <w:basedOn w:val="Normal"/>
    <w:next w:val="Normal"/>
    <w:link w:val="Heading3Char"/>
    <w:uiPriority w:val="9"/>
    <w:semiHidden/>
    <w:unhideWhenUsed/>
    <w:qFormat/>
    <w:rsid w:val="00AD29D0"/>
    <w:pPr>
      <w:keepNext/>
      <w:keepLines/>
      <w:spacing w:before="80" w:after="0" w:line="240" w:lineRule="auto"/>
      <w:outlineLvl w:val="2"/>
    </w:pPr>
    <w:rPr>
      <w:rFonts w:asciiTheme="majorHAnsi" w:eastAsiaTheme="majorEastAsia" w:hAnsiTheme="majorHAnsi" w:cstheme="majorBidi"/>
      <w:color w:val="536061" w:themeColor="accent6" w:themeShade="BF"/>
      <w:sz w:val="24"/>
      <w:szCs w:val="24"/>
    </w:rPr>
  </w:style>
  <w:style w:type="paragraph" w:styleId="Heading4">
    <w:name w:val="heading 4"/>
    <w:basedOn w:val="Normal"/>
    <w:next w:val="Normal"/>
    <w:link w:val="Heading4Char"/>
    <w:uiPriority w:val="9"/>
    <w:semiHidden/>
    <w:unhideWhenUsed/>
    <w:qFormat/>
    <w:rsid w:val="00AD29D0"/>
    <w:pPr>
      <w:keepNext/>
      <w:keepLines/>
      <w:spacing w:before="80" w:after="0"/>
      <w:outlineLvl w:val="3"/>
    </w:pPr>
    <w:rPr>
      <w:rFonts w:asciiTheme="majorHAnsi" w:eastAsiaTheme="majorEastAsia" w:hAnsiTheme="majorHAnsi" w:cstheme="majorBidi"/>
      <w:color w:val="6F8183" w:themeColor="accent6"/>
      <w:sz w:val="22"/>
      <w:szCs w:val="22"/>
    </w:rPr>
  </w:style>
  <w:style w:type="paragraph" w:styleId="Heading5">
    <w:name w:val="heading 5"/>
    <w:basedOn w:val="Normal"/>
    <w:next w:val="Normal"/>
    <w:link w:val="Heading5Char"/>
    <w:uiPriority w:val="9"/>
    <w:semiHidden/>
    <w:unhideWhenUsed/>
    <w:qFormat/>
    <w:rsid w:val="00AD29D0"/>
    <w:pPr>
      <w:keepNext/>
      <w:keepLines/>
      <w:spacing w:before="40" w:after="0"/>
      <w:outlineLvl w:val="4"/>
    </w:pPr>
    <w:rPr>
      <w:rFonts w:asciiTheme="majorHAnsi" w:eastAsiaTheme="majorEastAsia" w:hAnsiTheme="majorHAnsi" w:cstheme="majorBidi"/>
      <w:i/>
      <w:iCs/>
      <w:color w:val="6F8183" w:themeColor="accent6"/>
      <w:sz w:val="22"/>
      <w:szCs w:val="22"/>
    </w:rPr>
  </w:style>
  <w:style w:type="paragraph" w:styleId="Heading6">
    <w:name w:val="heading 6"/>
    <w:basedOn w:val="Normal"/>
    <w:next w:val="Normal"/>
    <w:link w:val="Heading6Char"/>
    <w:uiPriority w:val="9"/>
    <w:semiHidden/>
    <w:unhideWhenUsed/>
    <w:qFormat/>
    <w:rsid w:val="00AD29D0"/>
    <w:pPr>
      <w:keepNext/>
      <w:keepLines/>
      <w:spacing w:before="40" w:after="0"/>
      <w:outlineLvl w:val="5"/>
    </w:pPr>
    <w:rPr>
      <w:rFonts w:asciiTheme="majorHAnsi" w:eastAsiaTheme="majorEastAsia" w:hAnsiTheme="majorHAnsi" w:cstheme="majorBidi"/>
      <w:color w:val="6F8183" w:themeColor="accent6"/>
    </w:rPr>
  </w:style>
  <w:style w:type="paragraph" w:styleId="Heading7">
    <w:name w:val="heading 7"/>
    <w:basedOn w:val="Normal"/>
    <w:next w:val="Normal"/>
    <w:link w:val="Heading7Char"/>
    <w:uiPriority w:val="9"/>
    <w:semiHidden/>
    <w:unhideWhenUsed/>
    <w:qFormat/>
    <w:rsid w:val="00AD29D0"/>
    <w:pPr>
      <w:keepNext/>
      <w:keepLines/>
      <w:spacing w:before="40" w:after="0"/>
      <w:outlineLvl w:val="6"/>
    </w:pPr>
    <w:rPr>
      <w:rFonts w:asciiTheme="majorHAnsi" w:eastAsiaTheme="majorEastAsia" w:hAnsiTheme="majorHAnsi" w:cstheme="majorBidi"/>
      <w:b/>
      <w:bCs/>
      <w:color w:val="6F8183" w:themeColor="accent6"/>
    </w:rPr>
  </w:style>
  <w:style w:type="paragraph" w:styleId="Heading8">
    <w:name w:val="heading 8"/>
    <w:basedOn w:val="Normal"/>
    <w:next w:val="Normal"/>
    <w:link w:val="Heading8Char"/>
    <w:uiPriority w:val="9"/>
    <w:semiHidden/>
    <w:unhideWhenUsed/>
    <w:qFormat/>
    <w:rsid w:val="00AD29D0"/>
    <w:pPr>
      <w:keepNext/>
      <w:keepLines/>
      <w:spacing w:before="40" w:after="0"/>
      <w:outlineLvl w:val="7"/>
    </w:pPr>
    <w:rPr>
      <w:rFonts w:asciiTheme="majorHAnsi" w:eastAsiaTheme="majorEastAsia" w:hAnsiTheme="majorHAnsi" w:cstheme="majorBidi"/>
      <w:b/>
      <w:bCs/>
      <w:i/>
      <w:iCs/>
      <w:color w:val="6F8183" w:themeColor="accent6"/>
      <w:sz w:val="20"/>
      <w:szCs w:val="20"/>
    </w:rPr>
  </w:style>
  <w:style w:type="paragraph" w:styleId="Heading9">
    <w:name w:val="heading 9"/>
    <w:basedOn w:val="Normal"/>
    <w:next w:val="Normal"/>
    <w:link w:val="Heading9Char"/>
    <w:uiPriority w:val="9"/>
    <w:semiHidden/>
    <w:unhideWhenUsed/>
    <w:qFormat/>
    <w:rsid w:val="00AD29D0"/>
    <w:pPr>
      <w:keepNext/>
      <w:keepLines/>
      <w:spacing w:before="40" w:after="0"/>
      <w:outlineLvl w:val="8"/>
    </w:pPr>
    <w:rPr>
      <w:rFonts w:asciiTheme="majorHAnsi" w:eastAsiaTheme="majorEastAsia" w:hAnsiTheme="majorHAnsi" w:cstheme="majorBidi"/>
      <w:i/>
      <w:iCs/>
      <w:color w:val="6F8183" w:themeColor="accent6"/>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pPr>
      <w:spacing w:after="0"/>
    </w:pPr>
    <w:rPr>
      <w:rFonts w:cs="Segoe UI"/>
    </w:rPr>
  </w:style>
  <w:style w:type="paragraph" w:styleId="BlockText">
    <w:name w:val="Block Text"/>
    <w:basedOn w:val="Normal"/>
    <w:uiPriority w:val="99"/>
    <w:semiHidden/>
    <w:pPr>
      <w:pBdr>
        <w:top w:val="single" w:sz="2" w:space="10" w:color="AD84C6" w:themeColor="accent1"/>
        <w:left w:val="single" w:sz="2" w:space="10" w:color="AD84C6" w:themeColor="accent1"/>
        <w:bottom w:val="single" w:sz="2" w:space="10" w:color="AD84C6" w:themeColor="accent1"/>
        <w:right w:val="single" w:sz="2" w:space="10" w:color="AD84C6" w:themeColor="accent1"/>
      </w:pBdr>
      <w:ind w:left="1152" w:right="1152"/>
    </w:pPr>
    <w:rPr>
      <w:i/>
      <w:iCs/>
      <w:color w:val="AD84C6" w:themeColor="accent1"/>
    </w:rPr>
  </w:style>
  <w:style w:type="paragraph" w:styleId="BodyText">
    <w:name w:val="Body Text"/>
    <w:basedOn w:val="Normal"/>
    <w:link w:val="BodyTextChar"/>
    <w:uiPriority w:val="99"/>
    <w:semiHidden/>
  </w:style>
  <w:style w:type="paragraph" w:styleId="BodyText2">
    <w:name w:val="Body Text 2"/>
    <w:basedOn w:val="Normal"/>
    <w:link w:val="BodyText2Char"/>
    <w:uiPriority w:val="99"/>
    <w:semiHidden/>
    <w:pPr>
      <w:spacing w:line="480" w:lineRule="auto"/>
    </w:pPr>
  </w:style>
  <w:style w:type="paragraph" w:styleId="BodyText3">
    <w:name w:val="Body Text 3"/>
    <w:basedOn w:val="Normal"/>
    <w:link w:val="BodyText3Char"/>
    <w:uiPriority w:val="99"/>
    <w:semiHidden/>
    <w:rPr>
      <w:szCs w:val="16"/>
    </w:rPr>
  </w:style>
  <w:style w:type="paragraph" w:styleId="BodyTextFirstIndent">
    <w:name w:val="Body Text First Indent"/>
    <w:basedOn w:val="BodyText"/>
    <w:link w:val="BodyTextFirstIndentChar"/>
    <w:uiPriority w:val="99"/>
    <w:semiHidden/>
    <w:pPr>
      <w:spacing w:after="280"/>
      <w:ind w:firstLine="360"/>
    </w:pPr>
  </w:style>
  <w:style w:type="paragraph" w:styleId="BodyTextIndent">
    <w:name w:val="Body Text Indent"/>
    <w:basedOn w:val="Normal"/>
    <w:link w:val="BodyTextIndentChar"/>
    <w:uiPriority w:val="99"/>
    <w:semiHidden/>
    <w:pPr>
      <w:ind w:left="283"/>
    </w:pPr>
  </w:style>
  <w:style w:type="paragraph" w:styleId="BodyTextFirstIndent2">
    <w:name w:val="Body Text First Indent 2"/>
    <w:basedOn w:val="BodyTextIndent"/>
    <w:link w:val="BodyTextFirstIndent2Char"/>
    <w:uiPriority w:val="99"/>
    <w:semiHidden/>
    <w:pPr>
      <w:spacing w:after="280"/>
      <w:ind w:left="360" w:firstLine="360"/>
    </w:pPr>
  </w:style>
  <w:style w:type="paragraph" w:styleId="BodyTextIndent2">
    <w:name w:val="Body Text Indent 2"/>
    <w:basedOn w:val="Normal"/>
    <w:link w:val="BodyTextIndent2Char"/>
    <w:uiPriority w:val="99"/>
    <w:semiHidden/>
    <w:pPr>
      <w:spacing w:line="480" w:lineRule="auto"/>
      <w:ind w:left="283"/>
    </w:pPr>
  </w:style>
  <w:style w:type="paragraph" w:styleId="BodyTextIndent3">
    <w:name w:val="Body Text Indent 3"/>
    <w:basedOn w:val="Normal"/>
    <w:link w:val="BodyTextIndent3Char"/>
    <w:uiPriority w:val="99"/>
    <w:semiHidden/>
    <w:pPr>
      <w:ind w:left="283"/>
    </w:pPr>
    <w:rPr>
      <w:szCs w:val="16"/>
    </w:rPr>
  </w:style>
  <w:style w:type="paragraph" w:styleId="Caption">
    <w:name w:val="caption"/>
    <w:basedOn w:val="Normal"/>
    <w:next w:val="Normal"/>
    <w:uiPriority w:val="35"/>
    <w:semiHidden/>
    <w:unhideWhenUsed/>
    <w:qFormat/>
    <w:rsid w:val="00AD29D0"/>
    <w:pPr>
      <w:spacing w:line="240" w:lineRule="auto"/>
    </w:pPr>
    <w:rPr>
      <w:b/>
      <w:bCs/>
      <w:smallCaps/>
      <w:color w:val="595959" w:themeColor="text1" w:themeTint="A6"/>
    </w:rPr>
  </w:style>
  <w:style w:type="paragraph" w:styleId="Closing">
    <w:name w:val="Closing"/>
    <w:basedOn w:val="Normal"/>
    <w:link w:val="ClosingChar"/>
    <w:uiPriority w:val="2"/>
    <w:semiHidden/>
    <w:unhideWhenUsed/>
    <w:pPr>
      <w:spacing w:after="0"/>
      <w:ind w:left="4252"/>
    </w:pPr>
  </w:style>
  <w:style w:type="character" w:styleId="CommentReference">
    <w:name w:val="annotation reference"/>
    <w:basedOn w:val="DefaultParagraphFont"/>
    <w:uiPriority w:val="99"/>
    <w:semiHidden/>
    <w:rPr>
      <w:sz w:val="22"/>
      <w:szCs w:val="16"/>
    </w:rPr>
  </w:style>
  <w:style w:type="paragraph" w:styleId="CommentText">
    <w:name w:val="annotation text"/>
    <w:basedOn w:val="Normal"/>
    <w:link w:val="CommentTextChar"/>
    <w:uiPriority w:val="99"/>
    <w:semiHidden/>
    <w:pPr>
      <w:spacing w:after="160"/>
    </w:pPr>
    <w:rPr>
      <w:szCs w:val="20"/>
    </w:rPr>
  </w:style>
  <w:style w:type="paragraph" w:styleId="CommentSubject">
    <w:name w:val="annotation subject"/>
    <w:basedOn w:val="CommentText"/>
    <w:next w:val="CommentText"/>
    <w:link w:val="CommentSubjectChar"/>
    <w:uiPriority w:val="99"/>
    <w:semiHidden/>
    <w:pPr>
      <w:spacing w:after="280"/>
    </w:pPr>
    <w:rPr>
      <w:b/>
      <w:bCs/>
      <w:color w:val="404040" w:themeColor="text1" w:themeTint="BF"/>
      <w:lang w:eastAsia="ja-JP"/>
    </w:rPr>
  </w:style>
  <w:style w:type="paragraph" w:styleId="Date">
    <w:name w:val="Date"/>
    <w:basedOn w:val="Normal"/>
    <w:next w:val="Normal"/>
    <w:link w:val="DateChar"/>
    <w:uiPriority w:val="1"/>
    <w:semiHidden/>
    <w:unhideWhenUsed/>
  </w:style>
  <w:style w:type="paragraph" w:styleId="DocumentMap">
    <w:name w:val="Document Map"/>
    <w:basedOn w:val="Normal"/>
    <w:link w:val="DocumentMapChar"/>
    <w:uiPriority w:val="99"/>
    <w:semiHidden/>
    <w:pPr>
      <w:spacing w:after="0"/>
    </w:pPr>
    <w:rPr>
      <w:rFonts w:cs="Segoe UI"/>
      <w:szCs w:val="16"/>
    </w:rPr>
  </w:style>
  <w:style w:type="paragraph" w:styleId="E-mailSignature">
    <w:name w:val="E-mail Signature"/>
    <w:basedOn w:val="Normal"/>
    <w:link w:val="E-mailSignatureChar"/>
    <w:uiPriority w:val="99"/>
    <w:semiHidden/>
    <w:pPr>
      <w:spacing w:after="0"/>
    </w:pPr>
  </w:style>
  <w:style w:type="character" w:styleId="Emphasis">
    <w:name w:val="Emphasis"/>
    <w:basedOn w:val="DefaultParagraphFont"/>
    <w:uiPriority w:val="20"/>
    <w:qFormat/>
    <w:rsid w:val="00AD29D0"/>
    <w:rPr>
      <w:i/>
      <w:iCs/>
      <w:color w:val="6F8183" w:themeColor="accent6"/>
    </w:rPr>
  </w:style>
  <w:style w:type="character" w:styleId="EndnoteReference">
    <w:name w:val="endnote reference"/>
    <w:basedOn w:val="DefaultParagraphFont"/>
    <w:uiPriority w:val="99"/>
    <w:semiHidden/>
    <w:rPr>
      <w:vertAlign w:val="superscript"/>
    </w:rPr>
  </w:style>
  <w:style w:type="paragraph" w:styleId="EndnoteText">
    <w:name w:val="endnote text"/>
    <w:basedOn w:val="Normal"/>
    <w:link w:val="EndnoteTextChar"/>
    <w:uiPriority w:val="99"/>
    <w:semiHidden/>
    <w:pPr>
      <w:spacing w:after="0"/>
    </w:pPr>
    <w:rPr>
      <w:szCs w:val="20"/>
    </w:rPr>
  </w:style>
  <w:style w:type="paragraph" w:styleId="EnvelopeAddress">
    <w:name w:val="envelope address"/>
    <w:basedOn w:val="Normal"/>
    <w:uiPriority w:val="99"/>
    <w:semiHidden/>
    <w:pPr>
      <w:framePr w:w="7920" w:h="1980" w:hRule="exact" w:hSpace="180" w:wrap="auto" w:hAnchor="page" w:xAlign="center" w:yAlign="bottom"/>
      <w:spacing w:after="0"/>
      <w:ind w:left="2880"/>
    </w:pPr>
    <w:rPr>
      <w:rFonts w:asciiTheme="majorHAnsi" w:eastAsiaTheme="majorEastAsia" w:hAnsiTheme="majorHAnsi" w:cstheme="majorBidi"/>
      <w:sz w:val="24"/>
      <w:szCs w:val="24"/>
    </w:rPr>
  </w:style>
  <w:style w:type="paragraph" w:styleId="EnvelopeReturn">
    <w:name w:val="envelope return"/>
    <w:basedOn w:val="Normal"/>
    <w:uiPriority w:val="99"/>
    <w:semiHidden/>
    <w:pPr>
      <w:spacing w:after="0"/>
    </w:pPr>
    <w:rPr>
      <w:rFonts w:asciiTheme="majorHAnsi" w:eastAsiaTheme="majorEastAsia" w:hAnsiTheme="majorHAnsi" w:cstheme="majorBidi"/>
      <w:szCs w:val="20"/>
    </w:rPr>
  </w:style>
  <w:style w:type="character" w:styleId="FollowedHyperlink">
    <w:name w:val="FollowedHyperlink"/>
    <w:basedOn w:val="DefaultParagraphFont"/>
    <w:uiPriority w:val="99"/>
    <w:semiHidden/>
    <w:rPr>
      <w:color w:val="497288" w:themeColor="accent4" w:themeShade="BF"/>
      <w:u w:val="single"/>
    </w:rPr>
  </w:style>
  <w:style w:type="paragraph" w:styleId="Footer">
    <w:name w:val="footer"/>
    <w:basedOn w:val="Normal"/>
    <w:link w:val="FooterChar"/>
    <w:uiPriority w:val="99"/>
    <w:pPr>
      <w:spacing w:after="0"/>
    </w:pPr>
    <w:rPr>
      <w:color w:val="AD84C6" w:themeColor="accent1"/>
    </w:rPr>
  </w:style>
  <w:style w:type="character" w:styleId="FootnoteReference">
    <w:name w:val="footnote reference"/>
    <w:basedOn w:val="DefaultParagraphFont"/>
    <w:uiPriority w:val="99"/>
    <w:semiHidden/>
    <w:rPr>
      <w:vertAlign w:val="superscript"/>
    </w:rPr>
  </w:style>
  <w:style w:type="paragraph" w:styleId="FootnoteText">
    <w:name w:val="footnote text"/>
    <w:basedOn w:val="Normal"/>
    <w:link w:val="FootnoteTextChar"/>
    <w:uiPriority w:val="99"/>
    <w:semiHidden/>
    <w:pPr>
      <w:spacing w:after="0"/>
    </w:pPr>
    <w:rPr>
      <w:szCs w:val="20"/>
    </w:rPr>
  </w:style>
  <w:style w:type="paragraph" w:styleId="Header">
    <w:name w:val="header"/>
    <w:basedOn w:val="Normal"/>
    <w:link w:val="HeaderChar"/>
    <w:uiPriority w:val="99"/>
    <w:pPr>
      <w:spacing w:after="0"/>
    </w:pPr>
  </w:style>
  <w:style w:type="character" w:styleId="HTMLAcronym">
    <w:name w:val="HTML Acronym"/>
    <w:basedOn w:val="DefaultParagraphFont"/>
    <w:uiPriority w:val="99"/>
    <w:semiHidden/>
  </w:style>
  <w:style w:type="paragraph" w:styleId="HTMLAddress">
    <w:name w:val="HTML Address"/>
    <w:basedOn w:val="Normal"/>
    <w:link w:val="HTMLAddressChar"/>
    <w:uiPriority w:val="99"/>
    <w:semiHidden/>
    <w:pPr>
      <w:spacing w:after="0"/>
    </w:pPr>
    <w:rPr>
      <w:i/>
      <w:iCs/>
    </w:rPr>
  </w:style>
  <w:style w:type="character" w:styleId="HTMLCite">
    <w:name w:val="HTML Cite"/>
    <w:basedOn w:val="DefaultParagraphFont"/>
    <w:uiPriority w:val="99"/>
    <w:semiHidden/>
    <w:rPr>
      <w:i/>
      <w:iCs/>
    </w:rPr>
  </w:style>
  <w:style w:type="character" w:styleId="HTMLCode">
    <w:name w:val="HTML Code"/>
    <w:basedOn w:val="DefaultParagraphFont"/>
    <w:uiPriority w:val="99"/>
    <w:semiHidden/>
    <w:rPr>
      <w:rFonts w:ascii="Consolas" w:hAnsi="Consolas"/>
      <w:sz w:val="22"/>
      <w:szCs w:val="20"/>
    </w:rPr>
  </w:style>
  <w:style w:type="character" w:styleId="HTMLDefinition">
    <w:name w:val="HTML Definition"/>
    <w:basedOn w:val="DefaultParagraphFont"/>
    <w:uiPriority w:val="99"/>
    <w:semiHidden/>
    <w:rPr>
      <w:i/>
      <w:iCs/>
    </w:rPr>
  </w:style>
  <w:style w:type="character" w:styleId="HTMLKeyboard">
    <w:name w:val="HTML Keyboard"/>
    <w:basedOn w:val="DefaultParagraphFont"/>
    <w:uiPriority w:val="99"/>
    <w:semiHidden/>
    <w:rPr>
      <w:rFonts w:ascii="Consolas" w:hAnsi="Consolas"/>
      <w:sz w:val="22"/>
      <w:szCs w:val="20"/>
    </w:rPr>
  </w:style>
  <w:style w:type="paragraph" w:styleId="HTMLPreformatted">
    <w:name w:val="HTML Preformatted"/>
    <w:basedOn w:val="Normal"/>
    <w:link w:val="HTMLPreformattedChar"/>
    <w:uiPriority w:val="99"/>
    <w:semiHidden/>
    <w:pPr>
      <w:spacing w:after="0"/>
    </w:pPr>
    <w:rPr>
      <w:rFonts w:ascii="Consolas" w:hAnsi="Consolas"/>
      <w:szCs w:val="20"/>
    </w:rPr>
  </w:style>
  <w:style w:type="character" w:styleId="HTMLSample">
    <w:name w:val="HTML Sample"/>
    <w:basedOn w:val="DefaultParagraphFont"/>
    <w:uiPriority w:val="99"/>
    <w:semiHidden/>
    <w:rPr>
      <w:rFonts w:ascii="Consolas" w:hAnsi="Consolas"/>
      <w:sz w:val="24"/>
      <w:szCs w:val="24"/>
    </w:rPr>
  </w:style>
  <w:style w:type="character" w:styleId="HTMLTypewriter">
    <w:name w:val="HTML Typewriter"/>
    <w:basedOn w:val="DefaultParagraphFont"/>
    <w:uiPriority w:val="99"/>
    <w:semiHidden/>
    <w:rPr>
      <w:rFonts w:ascii="Consolas" w:hAnsi="Consolas"/>
      <w:sz w:val="22"/>
      <w:szCs w:val="20"/>
    </w:rPr>
  </w:style>
  <w:style w:type="character" w:styleId="HTMLVariable">
    <w:name w:val="HTML Variable"/>
    <w:basedOn w:val="DefaultParagraphFont"/>
    <w:uiPriority w:val="99"/>
    <w:semiHidden/>
    <w:rPr>
      <w:i/>
      <w:iCs/>
    </w:rPr>
  </w:style>
  <w:style w:type="character" w:styleId="Hyperlink">
    <w:name w:val="Hyperlink"/>
    <w:basedOn w:val="DefaultParagraphFont"/>
    <w:uiPriority w:val="99"/>
    <w:semiHidden/>
    <w:rPr>
      <w:color w:val="69A020" w:themeColor="hyperlink"/>
      <w:u w:val="single"/>
    </w:rPr>
  </w:style>
  <w:style w:type="paragraph" w:styleId="Index1">
    <w:name w:val="index 1"/>
    <w:basedOn w:val="Normal"/>
    <w:next w:val="Normal"/>
    <w:uiPriority w:val="99"/>
    <w:semiHidden/>
    <w:pPr>
      <w:spacing w:after="0"/>
      <w:ind w:left="220" w:hanging="220"/>
    </w:pPr>
  </w:style>
  <w:style w:type="paragraph" w:styleId="Index2">
    <w:name w:val="index 2"/>
    <w:basedOn w:val="Normal"/>
    <w:next w:val="Normal"/>
    <w:uiPriority w:val="99"/>
    <w:semiHidden/>
    <w:pPr>
      <w:spacing w:after="0"/>
      <w:ind w:left="440" w:hanging="220"/>
    </w:pPr>
  </w:style>
  <w:style w:type="paragraph" w:styleId="Index3">
    <w:name w:val="index 3"/>
    <w:basedOn w:val="Normal"/>
    <w:next w:val="Normal"/>
    <w:uiPriority w:val="99"/>
    <w:semiHidden/>
    <w:pPr>
      <w:spacing w:after="0"/>
      <w:ind w:left="660" w:hanging="220"/>
    </w:pPr>
  </w:style>
  <w:style w:type="paragraph" w:styleId="Index4">
    <w:name w:val="index 4"/>
    <w:basedOn w:val="Normal"/>
    <w:next w:val="Normal"/>
    <w:uiPriority w:val="99"/>
    <w:semiHidden/>
    <w:pPr>
      <w:spacing w:after="0"/>
      <w:ind w:left="880" w:hanging="220"/>
    </w:pPr>
  </w:style>
  <w:style w:type="paragraph" w:styleId="Index5">
    <w:name w:val="index 5"/>
    <w:basedOn w:val="Normal"/>
    <w:next w:val="Normal"/>
    <w:uiPriority w:val="99"/>
    <w:semiHidden/>
    <w:pPr>
      <w:spacing w:after="0"/>
      <w:ind w:left="1100" w:hanging="220"/>
    </w:pPr>
  </w:style>
  <w:style w:type="paragraph" w:styleId="Index6">
    <w:name w:val="index 6"/>
    <w:basedOn w:val="Normal"/>
    <w:next w:val="Normal"/>
    <w:uiPriority w:val="99"/>
    <w:semiHidden/>
    <w:pPr>
      <w:spacing w:after="0"/>
      <w:ind w:left="1320" w:hanging="220"/>
    </w:pPr>
  </w:style>
  <w:style w:type="paragraph" w:styleId="Index7">
    <w:name w:val="index 7"/>
    <w:basedOn w:val="Normal"/>
    <w:next w:val="Normal"/>
    <w:uiPriority w:val="99"/>
    <w:semiHidden/>
    <w:pPr>
      <w:spacing w:after="0"/>
      <w:ind w:left="1540" w:hanging="220"/>
    </w:pPr>
  </w:style>
  <w:style w:type="paragraph" w:styleId="Index8">
    <w:name w:val="index 8"/>
    <w:basedOn w:val="Normal"/>
    <w:next w:val="Normal"/>
    <w:uiPriority w:val="99"/>
    <w:semiHidden/>
    <w:pPr>
      <w:spacing w:after="0"/>
      <w:ind w:left="1760" w:hanging="220"/>
    </w:pPr>
  </w:style>
  <w:style w:type="paragraph" w:styleId="Index9">
    <w:name w:val="index 9"/>
    <w:basedOn w:val="Normal"/>
    <w:next w:val="Normal"/>
    <w:uiPriority w:val="99"/>
    <w:semiHidden/>
    <w:pPr>
      <w:spacing w:after="0"/>
      <w:ind w:left="1980" w:hanging="220"/>
    </w:pPr>
  </w:style>
  <w:style w:type="paragraph" w:styleId="IndexHeading">
    <w:name w:val="index heading"/>
    <w:basedOn w:val="Normal"/>
    <w:next w:val="Index1"/>
    <w:uiPriority w:val="99"/>
    <w:semiHidden/>
    <w:rPr>
      <w:rFonts w:asciiTheme="majorHAnsi" w:eastAsiaTheme="majorEastAsia" w:hAnsiTheme="majorHAnsi" w:cstheme="majorBidi"/>
      <w:b/>
      <w:bCs/>
    </w:rPr>
  </w:style>
  <w:style w:type="paragraph" w:styleId="List">
    <w:name w:val="List"/>
    <w:basedOn w:val="Normal"/>
    <w:uiPriority w:val="99"/>
    <w:semiHidden/>
    <w:pPr>
      <w:ind w:left="283" w:hanging="283"/>
      <w:contextualSpacing/>
    </w:pPr>
  </w:style>
  <w:style w:type="paragraph" w:styleId="List2">
    <w:name w:val="List 2"/>
    <w:basedOn w:val="Normal"/>
    <w:uiPriority w:val="99"/>
    <w:semiHidden/>
    <w:pPr>
      <w:ind w:left="566" w:hanging="283"/>
      <w:contextualSpacing/>
    </w:pPr>
  </w:style>
  <w:style w:type="paragraph" w:styleId="List3">
    <w:name w:val="List 3"/>
    <w:basedOn w:val="Normal"/>
    <w:uiPriority w:val="99"/>
    <w:semiHidden/>
    <w:pPr>
      <w:ind w:left="849" w:hanging="283"/>
      <w:contextualSpacing/>
    </w:pPr>
  </w:style>
  <w:style w:type="paragraph" w:styleId="List4">
    <w:name w:val="List 4"/>
    <w:basedOn w:val="Normal"/>
    <w:uiPriority w:val="99"/>
    <w:semiHidden/>
    <w:pPr>
      <w:ind w:left="1132" w:hanging="283"/>
      <w:contextualSpacing/>
    </w:pPr>
  </w:style>
  <w:style w:type="paragraph" w:styleId="List5">
    <w:name w:val="List 5"/>
    <w:basedOn w:val="Normal"/>
    <w:uiPriority w:val="99"/>
    <w:semiHidden/>
    <w:pPr>
      <w:ind w:left="1415" w:hanging="283"/>
      <w:contextualSpacing/>
    </w:pPr>
  </w:style>
  <w:style w:type="paragraph" w:styleId="ListBullet">
    <w:name w:val="List Bullet"/>
    <w:basedOn w:val="Normal"/>
    <w:uiPriority w:val="10"/>
    <w:pPr>
      <w:numPr>
        <w:numId w:val="1"/>
      </w:numPr>
      <w:spacing w:after="80"/>
    </w:pPr>
  </w:style>
  <w:style w:type="paragraph" w:styleId="ListBullet2">
    <w:name w:val="List Bullet 2"/>
    <w:basedOn w:val="Normal"/>
    <w:uiPriority w:val="99"/>
    <w:semiHidden/>
    <w:pPr>
      <w:numPr>
        <w:numId w:val="2"/>
      </w:numPr>
      <w:contextualSpacing/>
    </w:pPr>
  </w:style>
  <w:style w:type="paragraph" w:styleId="ListBullet3">
    <w:name w:val="List Bullet 3"/>
    <w:basedOn w:val="Normal"/>
    <w:uiPriority w:val="99"/>
    <w:semiHidden/>
    <w:pPr>
      <w:numPr>
        <w:numId w:val="3"/>
      </w:numPr>
      <w:contextualSpacing/>
    </w:pPr>
  </w:style>
  <w:style w:type="paragraph" w:styleId="ListBullet4">
    <w:name w:val="List Bullet 4"/>
    <w:basedOn w:val="Normal"/>
    <w:uiPriority w:val="99"/>
    <w:semiHidden/>
    <w:pPr>
      <w:numPr>
        <w:numId w:val="4"/>
      </w:numPr>
      <w:contextualSpacing/>
    </w:pPr>
  </w:style>
  <w:style w:type="paragraph" w:styleId="ListBullet5">
    <w:name w:val="List Bullet 5"/>
    <w:basedOn w:val="Normal"/>
    <w:uiPriority w:val="99"/>
    <w:semiHidden/>
    <w:pPr>
      <w:numPr>
        <w:numId w:val="5"/>
      </w:numPr>
      <w:contextualSpacing/>
    </w:pPr>
  </w:style>
  <w:style w:type="paragraph" w:styleId="ListContinue">
    <w:name w:val="List Continue"/>
    <w:basedOn w:val="Normal"/>
    <w:uiPriority w:val="99"/>
    <w:semiHidden/>
    <w:pPr>
      <w:ind w:left="283"/>
      <w:contextualSpacing/>
    </w:pPr>
  </w:style>
  <w:style w:type="paragraph" w:styleId="ListContinue2">
    <w:name w:val="List Continue 2"/>
    <w:basedOn w:val="Normal"/>
    <w:uiPriority w:val="99"/>
    <w:semiHidden/>
    <w:pPr>
      <w:ind w:left="566"/>
      <w:contextualSpacing/>
    </w:pPr>
  </w:style>
  <w:style w:type="paragraph" w:styleId="ListContinue3">
    <w:name w:val="List Continue 3"/>
    <w:basedOn w:val="Normal"/>
    <w:uiPriority w:val="99"/>
    <w:semiHidden/>
    <w:pPr>
      <w:ind w:left="849"/>
      <w:contextualSpacing/>
    </w:pPr>
  </w:style>
  <w:style w:type="paragraph" w:styleId="ListContinue4">
    <w:name w:val="List Continue 4"/>
    <w:basedOn w:val="Normal"/>
    <w:uiPriority w:val="99"/>
    <w:semiHidden/>
    <w:pPr>
      <w:ind w:left="1132"/>
      <w:contextualSpacing/>
    </w:pPr>
  </w:style>
  <w:style w:type="paragraph" w:styleId="ListContinue5">
    <w:name w:val="List Continue 5"/>
    <w:basedOn w:val="Normal"/>
    <w:uiPriority w:val="99"/>
    <w:semiHidden/>
    <w:pPr>
      <w:ind w:left="1415"/>
      <w:contextualSpacing/>
    </w:pPr>
  </w:style>
  <w:style w:type="paragraph" w:styleId="ListNumber">
    <w:name w:val="List Number"/>
    <w:basedOn w:val="Normal"/>
    <w:uiPriority w:val="12"/>
    <w:semiHidden/>
    <w:pPr>
      <w:numPr>
        <w:numId w:val="6"/>
      </w:numPr>
      <w:contextualSpacing/>
    </w:pPr>
  </w:style>
  <w:style w:type="paragraph" w:styleId="ListNumber2">
    <w:name w:val="List Number 2"/>
    <w:basedOn w:val="Normal"/>
    <w:uiPriority w:val="99"/>
    <w:semiHidden/>
    <w:pPr>
      <w:numPr>
        <w:numId w:val="7"/>
      </w:numPr>
      <w:contextualSpacing/>
    </w:pPr>
  </w:style>
  <w:style w:type="paragraph" w:styleId="ListNumber3">
    <w:name w:val="List Number 3"/>
    <w:basedOn w:val="Normal"/>
    <w:uiPriority w:val="99"/>
    <w:semiHidden/>
    <w:pPr>
      <w:numPr>
        <w:numId w:val="8"/>
      </w:numPr>
      <w:contextualSpacing/>
    </w:pPr>
  </w:style>
  <w:style w:type="paragraph" w:styleId="ListNumber4">
    <w:name w:val="List Number 4"/>
    <w:basedOn w:val="Normal"/>
    <w:uiPriority w:val="99"/>
    <w:semiHidden/>
    <w:pPr>
      <w:numPr>
        <w:numId w:val="9"/>
      </w:numPr>
      <w:contextualSpacing/>
    </w:pPr>
  </w:style>
  <w:style w:type="paragraph" w:styleId="ListNumber5">
    <w:name w:val="List Number 5"/>
    <w:basedOn w:val="Normal"/>
    <w:uiPriority w:val="99"/>
    <w:semiHidden/>
    <w:pPr>
      <w:numPr>
        <w:numId w:val="10"/>
      </w:numPr>
      <w:contextualSpacing/>
    </w:pPr>
  </w:style>
  <w:style w:type="paragraph" w:styleId="MacroText">
    <w:name w:val="macro"/>
    <w:link w:val="MacroTextChar"/>
    <w:uiPriority w:val="99"/>
    <w:semiHidden/>
    <w:pPr>
      <w:tabs>
        <w:tab w:val="left" w:pos="480"/>
        <w:tab w:val="left" w:pos="960"/>
        <w:tab w:val="left" w:pos="1440"/>
        <w:tab w:val="left" w:pos="1920"/>
        <w:tab w:val="left" w:pos="2400"/>
        <w:tab w:val="left" w:pos="2880"/>
        <w:tab w:val="left" w:pos="3360"/>
        <w:tab w:val="left" w:pos="3840"/>
        <w:tab w:val="left" w:pos="4320"/>
      </w:tabs>
    </w:pPr>
    <w:rPr>
      <w:rFonts w:ascii="Consolas" w:eastAsiaTheme="minorHAnsi" w:hAnsi="Consolas"/>
      <w:color w:val="404040" w:themeColor="text1" w:themeTint="BF"/>
      <w:sz w:val="22"/>
      <w:lang w:eastAsia="ja-JP"/>
    </w:rPr>
  </w:style>
  <w:style w:type="paragraph" w:styleId="MessageHeader">
    <w:name w:val="Message Header"/>
    <w:basedOn w:val="Normal"/>
    <w:link w:val="MessageHeaderChar"/>
    <w:uiPriority w:val="99"/>
    <w:semiHidden/>
    <w:pPr>
      <w:pBdr>
        <w:top w:val="single" w:sz="6" w:space="1" w:color="auto"/>
        <w:left w:val="single" w:sz="6" w:space="1" w:color="auto"/>
        <w:bottom w:val="single" w:sz="6" w:space="1" w:color="auto"/>
        <w:right w:val="single" w:sz="6" w:space="1" w:color="auto"/>
      </w:pBdr>
      <w:shd w:val="pct20" w:color="auto" w:fill="auto"/>
      <w:spacing w:after="0"/>
      <w:ind w:left="1134" w:hanging="1134"/>
    </w:pPr>
    <w:rPr>
      <w:rFonts w:asciiTheme="majorHAnsi" w:eastAsiaTheme="majorEastAsia" w:hAnsiTheme="majorHAnsi" w:cstheme="majorBidi"/>
      <w:sz w:val="24"/>
      <w:szCs w:val="24"/>
    </w:rPr>
  </w:style>
  <w:style w:type="paragraph" w:styleId="NormalWeb">
    <w:name w:val="Normal (Web)"/>
    <w:basedOn w:val="Normal"/>
    <w:uiPriority w:val="99"/>
    <w:semiHidden/>
    <w:rPr>
      <w:rFonts w:ascii="Times New Roman" w:hAnsi="Times New Roman" w:cs="Times New Roman"/>
      <w:sz w:val="24"/>
      <w:szCs w:val="24"/>
    </w:rPr>
  </w:style>
  <w:style w:type="paragraph" w:styleId="NormalIndent">
    <w:name w:val="Normal Indent"/>
    <w:basedOn w:val="Normal"/>
    <w:uiPriority w:val="99"/>
    <w:semiHidden/>
    <w:pPr>
      <w:ind w:left="720"/>
    </w:pPr>
  </w:style>
  <w:style w:type="paragraph" w:styleId="NoteHeading">
    <w:name w:val="Note Heading"/>
    <w:basedOn w:val="Normal"/>
    <w:next w:val="Normal"/>
    <w:link w:val="NoteHeadingChar"/>
    <w:uiPriority w:val="99"/>
    <w:semiHidden/>
    <w:pPr>
      <w:spacing w:after="0"/>
    </w:pPr>
  </w:style>
  <w:style w:type="character" w:styleId="PageNumber">
    <w:name w:val="page number"/>
    <w:basedOn w:val="DefaultParagraphFont"/>
    <w:uiPriority w:val="99"/>
    <w:semiHidden/>
  </w:style>
  <w:style w:type="paragraph" w:styleId="PlainText">
    <w:name w:val="Plain Text"/>
    <w:basedOn w:val="Normal"/>
    <w:link w:val="PlainTextChar"/>
    <w:uiPriority w:val="99"/>
    <w:semiHidden/>
    <w:pPr>
      <w:spacing w:after="0"/>
    </w:pPr>
    <w:rPr>
      <w:rFonts w:ascii="Consolas" w:hAnsi="Consolas"/>
    </w:rPr>
  </w:style>
  <w:style w:type="paragraph" w:styleId="Salutation">
    <w:name w:val="Salutation"/>
    <w:basedOn w:val="Normal"/>
    <w:next w:val="Normal"/>
    <w:link w:val="SalutationChar"/>
    <w:uiPriority w:val="2"/>
    <w:semiHidden/>
    <w:unhideWhenUsed/>
  </w:style>
  <w:style w:type="paragraph" w:styleId="Signature">
    <w:name w:val="Signature"/>
    <w:basedOn w:val="Normal"/>
    <w:link w:val="SignatureChar"/>
    <w:uiPriority w:val="2"/>
    <w:semiHidden/>
    <w:unhideWhenUsed/>
    <w:pPr>
      <w:spacing w:after="0"/>
      <w:ind w:left="4252"/>
    </w:pPr>
  </w:style>
  <w:style w:type="character" w:styleId="Strong">
    <w:name w:val="Strong"/>
    <w:basedOn w:val="DefaultParagraphFont"/>
    <w:uiPriority w:val="22"/>
    <w:qFormat/>
    <w:rsid w:val="00AD29D0"/>
    <w:rPr>
      <w:b/>
      <w:bCs/>
    </w:rPr>
  </w:style>
  <w:style w:type="paragraph" w:styleId="Subtitle">
    <w:name w:val="Subtitle"/>
    <w:basedOn w:val="Normal"/>
    <w:next w:val="Normal"/>
    <w:link w:val="SubtitleChar"/>
    <w:uiPriority w:val="11"/>
    <w:qFormat/>
    <w:rsid w:val="00AD29D0"/>
    <w:pPr>
      <w:numPr>
        <w:ilvl w:val="1"/>
      </w:numPr>
      <w:spacing w:line="240" w:lineRule="auto"/>
    </w:pPr>
    <w:rPr>
      <w:rFonts w:asciiTheme="majorHAnsi" w:eastAsiaTheme="majorEastAsia" w:hAnsiTheme="majorHAnsi" w:cstheme="majorBidi"/>
      <w:sz w:val="30"/>
      <w:szCs w:val="30"/>
    </w:rPr>
  </w:style>
  <w:style w:type="table" w:styleId="Table3Deffects1">
    <w:name w:val="Table 3D effects 1"/>
    <w:basedOn w:val="TableNormal"/>
    <w:uiPriority w:val="99"/>
    <w:semiHidden/>
    <w:unhideWhenUsed/>
    <w:tblPr/>
    <w:tcPr>
      <w:shd w:val="solid" w:color="C0C0C0" w:fill="FFFFFF"/>
    </w:tcPr>
    <w:tblStylePr w:type="firstRow">
      <w:rPr>
        <w:b/>
        <w:bCs/>
        <w:color w:val="800080"/>
      </w:rPr>
      <w:tblPr/>
      <w:tcPr>
        <w:tcBorders>
          <w:bottom w:val="single" w:sz="6" w:space="0" w:color="808080"/>
          <w:tl2br w:val="nil"/>
          <w:tr2bl w:val="nil"/>
        </w:tcBorders>
      </w:tcPr>
    </w:tblStylePr>
    <w:tblStylePr w:type="lastRow">
      <w:tblPr/>
      <w:tcPr>
        <w:tcBorders>
          <w:top w:val="single" w:sz="6" w:space="0" w:color="FFFFFF"/>
          <w:tl2br w:val="nil"/>
          <w:tr2bl w:val="nil"/>
        </w:tcBorders>
      </w:tcPr>
    </w:tblStylePr>
    <w:tblStylePr w:type="firstCol">
      <w:rPr>
        <w:b/>
        <w:bCs/>
      </w:rPr>
      <w:tblPr/>
      <w:tcPr>
        <w:tcBorders>
          <w:right w:val="single" w:sz="6" w:space="0" w:color="808080"/>
          <w:tl2br w:val="nil"/>
          <w:tr2bl w:val="nil"/>
        </w:tcBorders>
      </w:tcPr>
    </w:tblStylePr>
    <w:tblStylePr w:type="lastCol">
      <w:tblPr/>
      <w:tcPr>
        <w:tcBorders>
          <w:left w:val="single" w:sz="6" w:space="0" w:color="FFFFFF"/>
          <w:tl2br w:val="nil"/>
          <w:tr2bl w:val="nil"/>
        </w:tcBorders>
      </w:tcPr>
    </w:tblStylePr>
    <w:tblStylePr w:type="neCell">
      <w:tblPr/>
      <w:tcPr>
        <w:tcBorders>
          <w:left w:val="nil"/>
          <w:bottom w:val="nil"/>
          <w:tl2br w:val="nil"/>
          <w:tr2bl w:val="nil"/>
        </w:tcBorders>
      </w:tcPr>
    </w:tblStylePr>
    <w:tblStylePr w:type="nwCell">
      <w:tblPr/>
      <w:tcPr>
        <w:tcBorders>
          <w:bottom w:val="nil"/>
          <w:right w:val="nil"/>
          <w:tl2br w:val="nil"/>
          <w:tr2bl w:val="nil"/>
        </w:tcBorders>
      </w:tcPr>
    </w:tblStylePr>
    <w:tblStylePr w:type="seCell">
      <w:tblPr/>
      <w:tcPr>
        <w:tcBorders>
          <w:top w:val="nil"/>
          <w:left w:val="nil"/>
          <w:tl2br w:val="nil"/>
          <w:tr2bl w:val="nil"/>
        </w:tcBorders>
      </w:tcPr>
    </w:tblStylePr>
    <w:tblStylePr w:type="swCell">
      <w:rPr>
        <w:color w:val="000080"/>
      </w:rPr>
      <w:tblPr/>
      <w:tcPr>
        <w:tcBorders>
          <w:top w:val="nil"/>
          <w:right w:val="nil"/>
          <w:tl2br w:val="nil"/>
          <w:tr2bl w:val="nil"/>
        </w:tcBorders>
      </w:tcPr>
    </w:tblStylePr>
  </w:style>
  <w:style w:type="table" w:styleId="Table3Deffects2">
    <w:name w:val="Table 3D effects 2"/>
    <w:basedOn w:val="TableNormal"/>
    <w:uiPriority w:val="99"/>
    <w:semiHidden/>
    <w:unhideWhenUsed/>
    <w:tblPr>
      <w:tblStyleRowBandSize w:val="1"/>
    </w:tblPr>
    <w:tcPr>
      <w:shd w:val="solid" w:color="C0C0C0" w:fill="FFFFFF"/>
    </w:tc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styleId="Table3Deffects3">
    <w:name w:val="Table 3D effects 3"/>
    <w:basedOn w:val="TableNormal"/>
    <w:uiPriority w:val="99"/>
    <w:semiHidden/>
    <w:unhideWhenUsed/>
    <w:tblPr>
      <w:tblStyleRowBandSize w:val="1"/>
      <w:tblStyleColBandSize w:val="1"/>
    </w:tbl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styleId="TableClassic1">
    <w:name w:val="Table Classic 1"/>
    <w:basedOn w:val="TableNormal"/>
    <w:uiPriority w:val="99"/>
    <w:semiHidden/>
    <w:unhideWhenUsed/>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TableClassic2">
    <w:name w:val="Table Classic 2"/>
    <w:basedOn w:val="TableNormal"/>
    <w:uiPriority w:val="99"/>
    <w:semiHidden/>
    <w:unhideWhenUsed/>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il"/>
          <w:tr2bl w:val="nil"/>
        </w:tcBorders>
        <w:shd w:val="solid" w:color="800080" w:fill="FFFFFF"/>
      </w:tcPr>
    </w:tblStylePr>
    <w:tblStylePr w:type="lastRow">
      <w:tblPr/>
      <w:tcPr>
        <w:tcBorders>
          <w:top w:val="single" w:sz="6" w:space="0" w:color="000000"/>
          <w:tl2br w:val="nil"/>
          <w:tr2bl w:val="nil"/>
        </w:tcBorders>
      </w:tcPr>
    </w:tblStylePr>
    <w:tblStylePr w:type="firstCol">
      <w:rPr>
        <w:b/>
        <w:bCs/>
      </w:rPr>
      <w:tblPr/>
      <w:tcPr>
        <w:tcBorders>
          <w:tl2br w:val="nil"/>
          <w:tr2bl w:val="nil"/>
        </w:tcBorders>
        <w:shd w:val="solid" w:color="C0C0C0" w:fill="FFFFFF"/>
      </w:tcPr>
    </w:tblStylePr>
    <w:tblStylePr w:type="neCell">
      <w:rPr>
        <w:b/>
        <w:bCs/>
      </w:rPr>
      <w:tblPr/>
      <w:tcPr>
        <w:tcBorders>
          <w:tl2br w:val="nil"/>
          <w:tr2bl w:val="nil"/>
        </w:tcBorders>
      </w:tcPr>
    </w:tblStylePr>
    <w:tblStylePr w:type="nwCell">
      <w:tblPr/>
      <w:tcPr>
        <w:tcBorders>
          <w:tl2br w:val="nil"/>
          <w:tr2bl w:val="nil"/>
        </w:tcBorders>
        <w:shd w:val="solid" w:color="800080" w:fill="FFFFFF"/>
      </w:tcPr>
    </w:tblStylePr>
    <w:tblStylePr w:type="swCell">
      <w:rPr>
        <w:color w:val="000080"/>
      </w:rPr>
      <w:tblPr/>
      <w:tcPr>
        <w:tcBorders>
          <w:tl2br w:val="nil"/>
          <w:tr2bl w:val="nil"/>
        </w:tcBorders>
      </w:tcPr>
    </w:tblStylePr>
  </w:style>
  <w:style w:type="table" w:styleId="TableClassic3">
    <w:name w:val="Table Classic 3"/>
    <w:basedOn w:val="TableNormal"/>
    <w:uiPriority w:val="99"/>
    <w:semiHidden/>
    <w:unhideWhenUsed/>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il"/>
          <w:tr2bl w:val="nil"/>
        </w:tcBorders>
        <w:shd w:val="solid" w:color="000080" w:fill="FFFFFF"/>
      </w:tcPr>
    </w:tblStylePr>
    <w:tblStylePr w:type="lastRow">
      <w:rPr>
        <w:color w:val="000080"/>
      </w:rPr>
      <w:tblPr/>
      <w:tcPr>
        <w:tcBorders>
          <w:top w:val="single" w:sz="12" w:space="0" w:color="000000"/>
          <w:tl2br w:val="nil"/>
          <w:tr2bl w:val="nil"/>
        </w:tcBorders>
        <w:shd w:val="solid" w:color="FFFFFF" w:fill="FFFFFF"/>
      </w:tcPr>
    </w:tblStylePr>
    <w:tblStylePr w:type="firstCol">
      <w:rPr>
        <w:b/>
        <w:bCs/>
        <w:color w:val="000000"/>
      </w:rPr>
      <w:tblPr/>
      <w:tcPr>
        <w:tcBorders>
          <w:tl2br w:val="nil"/>
          <w:tr2bl w:val="nil"/>
        </w:tcBorders>
      </w:tcPr>
    </w:tblStylePr>
  </w:style>
  <w:style w:type="table" w:styleId="TableClassic4">
    <w:name w:val="Table Classic 4"/>
    <w:basedOn w:val="TableNormal"/>
    <w:uiPriority w:val="99"/>
    <w:semiHidden/>
    <w:unhideWhenUsed/>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il"/>
          <w:tr2bl w:val="nil"/>
        </w:tcBorders>
        <w:shd w:val="pct50" w:color="000080" w:fill="FFFFFF"/>
      </w:tcPr>
    </w:tblStylePr>
    <w:tblStylePr w:type="lastRow">
      <w:rPr>
        <w:color w:val="000080"/>
      </w:rPr>
      <w:tblPr/>
      <w:tcPr>
        <w:tcBorders>
          <w:bottom w:val="single" w:sz="6" w:space="0" w:color="000000"/>
          <w:tl2br w:val="nil"/>
          <w:tr2bl w:val="nil"/>
        </w:tcBorders>
        <w:shd w:val="pct50" w:color="000000" w:fill="FFFFFF"/>
      </w:tcPr>
    </w:tblStylePr>
    <w:tblStylePr w:type="firstCol">
      <w:rPr>
        <w:b/>
        <w:bCs/>
      </w:rPr>
      <w:tblPr/>
      <w:tcPr>
        <w:tcBorders>
          <w:tl2br w:val="nil"/>
          <w:tr2bl w:val="nil"/>
        </w:tcBorders>
      </w:tcPr>
    </w:tblStylePr>
    <w:tblStylePr w:type="nwCell">
      <w:rPr>
        <w:b/>
        <w:bCs/>
      </w:rPr>
      <w:tblPr/>
      <w:tcPr>
        <w:tcBorders>
          <w:tl2br w:val="nil"/>
          <w:tr2bl w:val="nil"/>
        </w:tcBorders>
      </w:tcPr>
    </w:tblStylePr>
    <w:tblStylePr w:type="swCell">
      <w:rPr>
        <w:color w:val="000080"/>
      </w:rPr>
      <w:tblPr/>
      <w:tcPr>
        <w:tcBorders>
          <w:tl2br w:val="nil"/>
          <w:tr2bl w:val="nil"/>
        </w:tcBorders>
      </w:tcPr>
    </w:tblStylePr>
  </w:style>
  <w:style w:type="table" w:styleId="TableColorful1">
    <w:name w:val="Table Colorful 1"/>
    <w:basedOn w:val="TableNormal"/>
    <w:uiPriority w:val="99"/>
    <w:semiHidden/>
    <w:unhideWhenUsed/>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il"/>
          <w:tr2bl w:val="nil"/>
        </w:tcBorders>
        <w:shd w:val="solid" w:color="000000" w:fill="FFFFFF"/>
      </w:tcPr>
    </w:tblStylePr>
    <w:tblStylePr w:type="firstCol">
      <w:rPr>
        <w:b/>
        <w:bCs/>
        <w:i/>
        <w:iCs/>
      </w:rPr>
      <w:tblPr/>
      <w:tcPr>
        <w:tcBorders>
          <w:tl2br w:val="nil"/>
          <w:tr2bl w:val="nil"/>
        </w:tcBorders>
        <w:shd w:val="solid" w:color="000080" w:fill="FFFFFF"/>
      </w:tcPr>
    </w:tblStylePr>
    <w:tblStylePr w:type="nwCell">
      <w:tblPr/>
      <w:tcPr>
        <w:tcBorders>
          <w:tl2br w:val="nil"/>
          <w:tr2bl w:val="nil"/>
        </w:tcBorders>
        <w:shd w:val="solid" w:color="000000" w:fill="FFFFFF"/>
      </w:tcPr>
    </w:tblStylePr>
    <w:tblStylePr w:type="swCell">
      <w:rPr>
        <w:b/>
        <w:bCs/>
        <w:i w:val="0"/>
        <w:iCs w:val="0"/>
      </w:rPr>
      <w:tblPr/>
      <w:tcPr>
        <w:tcBorders>
          <w:tl2br w:val="nil"/>
          <w:tr2bl w:val="nil"/>
        </w:tcBorders>
      </w:tcPr>
    </w:tblStylePr>
  </w:style>
  <w:style w:type="table" w:styleId="TableColorful2">
    <w:name w:val="Table Colorful 2"/>
    <w:basedOn w:val="TableNormal"/>
    <w:uiPriority w:val="99"/>
    <w:semiHidden/>
    <w:unhideWhenUsed/>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TableColorful3">
    <w:name w:val="Table Colorful 3"/>
    <w:basedOn w:val="TableNormal"/>
    <w:uiPriority w:val="99"/>
    <w:semiHidden/>
    <w:unhideWhenUsed/>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il"/>
          <w:tr2bl w:val="nil"/>
        </w:tcBorders>
        <w:shd w:val="solid" w:color="008080" w:fill="FFFFFF"/>
      </w:tcPr>
    </w:tblStylePr>
    <w:tblStylePr w:type="firstCol">
      <w:tblPr/>
      <w:tcPr>
        <w:tcBorders>
          <w:left w:val="single" w:sz="36" w:space="0" w:color="000000"/>
          <w:right w:val="single" w:sz="6" w:space="0" w:color="000000"/>
          <w:tl2br w:val="nil"/>
          <w:tr2bl w:val="nil"/>
        </w:tcBorders>
        <w:shd w:val="solid" w:color="008080" w:fill="FFFFFF"/>
      </w:tcPr>
    </w:tblStylePr>
    <w:tblStylePr w:type="nwCell">
      <w:rPr>
        <w:b/>
        <w:bCs/>
        <w:color w:val="FFFFFF"/>
      </w:rPr>
      <w:tblPr/>
      <w:tcPr>
        <w:tcBorders>
          <w:tl2br w:val="nil"/>
          <w:tr2bl w:val="nil"/>
        </w:tcBorders>
        <w:shd w:val="solid" w:color="000000" w:fill="FFFFFF"/>
      </w:tcPr>
    </w:tblStylePr>
  </w:style>
  <w:style w:type="table" w:styleId="TableColumns1">
    <w:name w:val="Table Columns 1"/>
    <w:basedOn w:val="TableNormal"/>
    <w:uiPriority w:val="99"/>
    <w:semiHidden/>
    <w:unhideWhenUsed/>
    <w:rPr>
      <w:b/>
      <w:bCs/>
    </w:rPr>
    <w:tblPr>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il"/>
          <w:tr2bl w:val="nil"/>
        </w:tcBorders>
      </w:tcPr>
    </w:tblStylePr>
    <w:tblStylePr w:type="lastRow">
      <w:rPr>
        <w:b w:val="0"/>
        <w:bCs w:val="0"/>
      </w:rPr>
      <w:tblPr/>
      <w:tcPr>
        <w:tcBorders>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Columns2">
    <w:name w:val="Table Columns 2"/>
    <w:basedOn w:val="TableNormal"/>
    <w:uiPriority w:val="99"/>
    <w:semiHidden/>
    <w:unhideWhenUsed/>
    <w:rPr>
      <w:b/>
      <w:bCs/>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Columns3">
    <w:name w:val="Table Columns 3"/>
    <w:basedOn w:val="TableNormal"/>
    <w:uiPriority w:val="99"/>
    <w:semiHidden/>
    <w:unhideWhenUsed/>
    <w:rPr>
      <w:b/>
      <w:bCs/>
    </w:rPr>
    <w:tblPr>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sz="6" w:space="0" w:color="00008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TableColumns4">
    <w:name w:val="Table Columns 4"/>
    <w:basedOn w:val="TableNormal"/>
    <w:uiPriority w:val="99"/>
    <w:semiHidden/>
    <w:unhideWhenUsed/>
    <w:tblPr>
      <w:tblStyleColBandSize w:val="1"/>
    </w:tblPr>
    <w:tblStylePr w:type="firstRow">
      <w:rPr>
        <w:color w:val="FFFFFF"/>
      </w:rPr>
      <w:tblPr/>
      <w:tcPr>
        <w:tcBorders>
          <w:tl2br w:val="nil"/>
          <w:tr2bl w:val="nil"/>
        </w:tcBorders>
        <w:shd w:val="solid" w:color="0000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uiPriority w:val="99"/>
    <w:semiHidden/>
    <w:unhideWhenUsed/>
    <w:tblPr>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il"/>
          <w:tr2bl w:val="nil"/>
        </w:tcBorders>
      </w:tcPr>
    </w:tblStylePr>
    <w:tblStylePr w:type="lastRow">
      <w:rPr>
        <w:b/>
        <w:bCs/>
      </w:rPr>
      <w:tblPr/>
      <w:tcPr>
        <w:tcBorders>
          <w:top w:val="single" w:sz="6" w:space="0" w:color="80808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TableContemporary">
    <w:name w:val="Table Contemporary"/>
    <w:basedOn w:val="TableNormal"/>
    <w:uiPriority w:val="99"/>
    <w:semiHidden/>
    <w:unhideWhenUsed/>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styleId="TableElegant">
    <w:name w:val="Table Elegant"/>
    <w:basedOn w:val="TableNormal"/>
    <w:uiPriority w:val="99"/>
    <w:semiHidden/>
    <w:unhideWhenUsed/>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styleId="TableGrid">
    <w:name w:val="Table Grid"/>
    <w:basedOn w:val="TableNormal"/>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1">
    <w:name w:val="Table Grid 1"/>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styleId="TableGrid2">
    <w:name w:val="Table Grid 2"/>
    <w:basedOn w:val="TableNormal"/>
    <w:uiPriority w:val="99"/>
    <w:semiHidden/>
    <w:unhideWhenUsed/>
    <w:tblPr>
      <w:tblBorders>
        <w:insideH w:val="single" w:sz="6" w:space="0" w:color="000000"/>
        <w:insideV w:val="single" w:sz="6" w:space="0" w:color="000000"/>
      </w:tblBorders>
    </w:tblPr>
    <w:tcPr>
      <w:shd w:val="clear" w:color="auto" w:fill="auto"/>
    </w:tcPr>
    <w:tblStylePr w:type="firstRow">
      <w:rPr>
        <w:b/>
        <w:bCs/>
      </w:rPr>
      <w:tblPr/>
      <w:tcPr>
        <w:tcBorders>
          <w:tl2br w:val="nil"/>
          <w:tr2bl w:val="nil"/>
        </w:tcBorders>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style>
  <w:style w:type="table" w:styleId="TableGrid3">
    <w:name w:val="Table Grid 3"/>
    <w:basedOn w:val="TableNormal"/>
    <w:uiPriority w:val="99"/>
    <w:semiHidden/>
    <w:unhideWhenUsed/>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4">
    <w:name w:val="Table Grid 4"/>
    <w:basedOn w:val="TableNormal"/>
    <w:uiPriority w:val="99"/>
    <w:semiHidden/>
    <w:unhideWhenUsed/>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il"/>
          <w:tr2bl w:val="nil"/>
        </w:tcBorders>
        <w:shd w:val="pct30" w:color="FFFF00" w:fill="FFFFFF"/>
      </w:tcPr>
    </w:tblStylePr>
    <w:tblStylePr w:type="lastRow">
      <w:rPr>
        <w:b/>
        <w:bCs/>
        <w:color w:val="auto"/>
      </w:rPr>
      <w:tblPr/>
      <w:tcPr>
        <w:tcBorders>
          <w:top w:val="single" w:sz="6" w:space="0" w:color="000000"/>
          <w:tl2br w:val="nil"/>
          <w:tr2bl w:val="nil"/>
        </w:tcBorders>
        <w:shd w:val="pct30" w:color="FFFF00" w:fill="FFFFFF"/>
      </w:tcPr>
    </w:tblStylePr>
    <w:tblStylePr w:type="lastCol">
      <w:rPr>
        <w:b/>
        <w:bCs/>
        <w:color w:val="auto"/>
      </w:rPr>
      <w:tblPr/>
      <w:tcPr>
        <w:tcBorders>
          <w:tl2br w:val="nil"/>
          <w:tr2bl w:val="nil"/>
        </w:tcBorders>
      </w:tcPr>
    </w:tblStylePr>
  </w:style>
  <w:style w:type="table" w:styleId="TableGrid5">
    <w:name w:val="Table Grid 5"/>
    <w:basedOn w:val="TableNormal"/>
    <w:uiPriority w:val="99"/>
    <w:semiHidden/>
    <w:unhideWhenUsed/>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6">
    <w:name w:val="Table Grid 6"/>
    <w:basedOn w:val="TableNormal"/>
    <w:uiPriority w:val="99"/>
    <w:semiHidden/>
    <w:unhideWhenUsed/>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7">
    <w:name w:val="Table Grid 7"/>
    <w:basedOn w:val="TableNormal"/>
    <w:uiPriority w:val="99"/>
    <w:semiHidden/>
    <w:unhideWhenUsed/>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styleId="TableGrid8">
    <w:name w:val="Table Grid 8"/>
    <w:basedOn w:val="TableNormal"/>
    <w:uiPriority w:val="99"/>
    <w:semiHidden/>
    <w:unhideWhenUsed/>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il"/>
          <w:tr2bl w:val="nil"/>
        </w:tcBorders>
        <w:shd w:val="solid" w:color="000080" w:fill="FFFFFF"/>
      </w:tcPr>
    </w:tblStylePr>
    <w:tblStylePr w:type="lastRow">
      <w:rPr>
        <w:b/>
        <w:bCs/>
        <w:color w:val="auto"/>
      </w:rPr>
      <w:tblPr/>
      <w:tcPr>
        <w:tcBorders>
          <w:tl2br w:val="nil"/>
          <w:tr2bl w:val="nil"/>
        </w:tcBorders>
      </w:tcPr>
    </w:tblStylePr>
    <w:tblStylePr w:type="lastCol">
      <w:rPr>
        <w:b/>
        <w:bCs/>
        <w:color w:val="auto"/>
      </w:rPr>
      <w:tblPr/>
      <w:tcPr>
        <w:tcBorders>
          <w:tl2br w:val="nil"/>
          <w:tr2bl w:val="nil"/>
        </w:tcBorders>
      </w:tcPr>
    </w:tblStylePr>
  </w:style>
  <w:style w:type="table" w:styleId="TableList1">
    <w:name w:val="Table List 1"/>
    <w:basedOn w:val="TableNormal"/>
    <w:uiPriority w:val="99"/>
    <w:semiHidden/>
    <w:unhideWhenUsed/>
    <w:tblPr>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il"/>
          <w:tr2bl w:val="nil"/>
        </w:tcBorders>
        <w:shd w:val="solid" w:color="C0C0C0" w:fill="FFFFFF"/>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solid" w:color="C0C0C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TableList2">
    <w:name w:val="Table List 2"/>
    <w:basedOn w:val="TableNormal"/>
    <w:uiPriority w:val="99"/>
    <w:semiHidden/>
    <w:unhideWhenUsed/>
    <w:tblPr>
      <w:tblBorders>
        <w:bottom w:val="single" w:sz="12" w:space="0" w:color="808080"/>
      </w:tblBorders>
    </w:tblPr>
    <w:tblStylePr w:type="firstRow">
      <w:rPr>
        <w:b/>
        <w:bCs/>
        <w:color w:val="FFFFFF"/>
      </w:rPr>
      <w:tblPr/>
      <w:tcPr>
        <w:tcBorders>
          <w:bottom w:val="single" w:sz="6" w:space="0" w:color="000000"/>
          <w:tl2br w:val="nil"/>
          <w:tr2bl w:val="nil"/>
        </w:tcBorders>
        <w:shd w:val="pct75" w:color="008080" w:fill="008000"/>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pct20" w:color="00FF0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TableList3">
    <w:name w:val="Table List 3"/>
    <w:basedOn w:val="TableNormal"/>
    <w:uiPriority w:val="99"/>
    <w:semiHidden/>
    <w:unhideWhenUsed/>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styleId="TableList4">
    <w:name w:val="Table List 4"/>
    <w:basedOn w:val="TableNormal"/>
    <w:uiPriority w:val="99"/>
    <w:semiHidden/>
    <w:unhideWhenUsed/>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il"/>
          <w:tr2bl w:val="nil"/>
        </w:tcBorders>
        <w:shd w:val="solid" w:color="808080" w:fill="FFFFFF"/>
      </w:tcPr>
    </w:tblStylePr>
  </w:style>
  <w:style w:type="table" w:styleId="TableList5">
    <w:name w:val="Table List 5"/>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il"/>
          <w:tr2bl w:val="nil"/>
        </w:tcBorders>
      </w:tcPr>
    </w:tblStylePr>
    <w:tblStylePr w:type="firstCol">
      <w:rPr>
        <w:b/>
        <w:bCs/>
      </w:rPr>
      <w:tblPr/>
      <w:tcPr>
        <w:tcBorders>
          <w:tl2br w:val="nil"/>
          <w:tr2bl w:val="nil"/>
        </w:tcBorders>
      </w:tcPr>
    </w:tblStylePr>
  </w:style>
  <w:style w:type="table" w:styleId="TableList6">
    <w:name w:val="Table List 6"/>
    <w:basedOn w:val="TableNormal"/>
    <w:uiPriority w:val="99"/>
    <w:semiHidden/>
    <w:unhideWhenUsed/>
    <w:tblPr>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il"/>
          <w:tr2bl w:val="nil"/>
        </w:tcBorders>
      </w:tcPr>
    </w:tblStylePr>
    <w:tblStylePr w:type="firstCol">
      <w:rPr>
        <w:b/>
        <w:bCs/>
      </w:rPr>
      <w:tblPr/>
      <w:tcPr>
        <w:tcBorders>
          <w:right w:val="single" w:sz="12" w:space="0" w:color="000000"/>
          <w:tl2br w:val="nil"/>
          <w:tr2bl w:val="nil"/>
        </w:tcBorders>
      </w:tcPr>
    </w:tblStylePr>
    <w:tblStylePr w:type="band1Horz">
      <w:tblPr/>
      <w:tcPr>
        <w:tcBorders>
          <w:tl2br w:val="nil"/>
          <w:tr2bl w:val="nil"/>
        </w:tcBorders>
        <w:shd w:val="pct25" w:color="000000" w:fill="FFFFFF"/>
      </w:tcPr>
    </w:tblStylePr>
    <w:tblStylePr w:type="nwCell">
      <w:tblPr/>
      <w:tcPr>
        <w:tcBorders>
          <w:tl2br w:val="single" w:sz="6" w:space="0" w:color="000000"/>
          <w:tr2bl w:val="nil"/>
        </w:tcBorders>
      </w:tcPr>
    </w:tblStylePr>
  </w:style>
  <w:style w:type="table" w:styleId="TableList7">
    <w:name w:val="Table List 7"/>
    <w:basedOn w:val="TableNormal"/>
    <w:uiPriority w:val="99"/>
    <w:semiHidden/>
    <w:unhideWhenUsed/>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styleId="TableList8">
    <w:name w:val="Table List 8"/>
    <w:basedOn w:val="TableNormal"/>
    <w:uiPriority w:val="99"/>
    <w:semiHidden/>
    <w:unhideWhenUsed/>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il"/>
          <w:tr2bl w:val="nil"/>
        </w:tcBorders>
        <w:shd w:val="solid" w:color="FFFF00" w:fill="FFFFFF"/>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5" w:color="FFFF00" w:fill="FFFFFF"/>
      </w:tcPr>
    </w:tblStylePr>
    <w:tblStylePr w:type="band2Horz">
      <w:tblPr/>
      <w:tcPr>
        <w:tcBorders>
          <w:tl2br w:val="nil"/>
          <w:tr2bl w:val="nil"/>
        </w:tcBorders>
        <w:shd w:val="pct50" w:color="FF0000" w:fill="FFFFFF"/>
      </w:tcPr>
    </w:tblStylePr>
    <w:tblStylePr w:type="nwCell">
      <w:tblPr/>
      <w:tcPr>
        <w:tcBorders>
          <w:tl2br w:val="single" w:sz="6" w:space="0" w:color="auto"/>
          <w:tr2bl w:val="nil"/>
        </w:tcBorders>
      </w:tcPr>
    </w:tblStylePr>
  </w:style>
  <w:style w:type="paragraph" w:styleId="TableofAuthorities">
    <w:name w:val="table of authorities"/>
    <w:basedOn w:val="Normal"/>
    <w:next w:val="Normal"/>
    <w:uiPriority w:val="99"/>
    <w:semiHidden/>
    <w:pPr>
      <w:spacing w:after="0"/>
      <w:ind w:left="220" w:hanging="220"/>
    </w:pPr>
  </w:style>
  <w:style w:type="paragraph" w:styleId="TableofFigures">
    <w:name w:val="table of figures"/>
    <w:basedOn w:val="Normal"/>
    <w:next w:val="Normal"/>
    <w:uiPriority w:val="99"/>
    <w:semiHidden/>
    <w:pPr>
      <w:spacing w:after="0"/>
    </w:pPr>
  </w:style>
  <w:style w:type="table" w:styleId="TableProfessional">
    <w:name w:val="Table Professional"/>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il"/>
          <w:tr2bl w:val="nil"/>
        </w:tcBorders>
        <w:shd w:val="solid" w:color="000000" w:fill="FFFFFF"/>
      </w:tcPr>
    </w:tblStylePr>
  </w:style>
  <w:style w:type="table" w:styleId="TableSimple1">
    <w:name w:val="Table Simple 1"/>
    <w:basedOn w:val="TableNormal"/>
    <w:uiPriority w:val="99"/>
    <w:semiHidden/>
    <w:unhideWhenUsed/>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styleId="TableSimple2">
    <w:name w:val="Table Simple 2"/>
    <w:basedOn w:val="TableNormal"/>
    <w:uiPriority w:val="99"/>
    <w:semiHidden/>
    <w:unhideWhenUsed/>
    <w:tblPr/>
    <w:tblStylePr w:type="firstRow">
      <w:rPr>
        <w:b/>
        <w:bCs/>
      </w:rPr>
      <w:tblPr/>
      <w:tcPr>
        <w:tcBorders>
          <w:bottom w:val="single" w:sz="12" w:space="0" w:color="000000"/>
          <w:tl2br w:val="nil"/>
          <w:tr2bl w:val="nil"/>
        </w:tcBorders>
      </w:tcPr>
    </w:tblStylePr>
    <w:tblStylePr w:type="lastRow">
      <w:rPr>
        <w:b/>
        <w:bCs/>
        <w:color w:val="auto"/>
      </w:rPr>
      <w:tblPr/>
      <w:tcPr>
        <w:tcBorders>
          <w:top w:val="single" w:sz="6" w:space="0" w:color="000000"/>
          <w:tl2br w:val="nil"/>
          <w:tr2bl w:val="nil"/>
        </w:tcBorders>
      </w:tcPr>
    </w:tblStylePr>
    <w:tblStylePr w:type="firstCol">
      <w:rPr>
        <w:b/>
        <w:bCs/>
      </w:rPr>
      <w:tblPr/>
      <w:tcPr>
        <w:tcBorders>
          <w:right w:val="single" w:sz="12" w:space="0" w:color="000000"/>
          <w:tl2br w:val="nil"/>
          <w:tr2bl w:val="nil"/>
        </w:tcBorders>
      </w:tcPr>
    </w:tblStylePr>
    <w:tblStylePr w:type="lastCol">
      <w:rPr>
        <w:b/>
        <w:bCs/>
      </w:rPr>
      <w:tblPr/>
      <w:tcPr>
        <w:tcBorders>
          <w:left w:val="single" w:sz="6" w:space="0" w:color="000000"/>
          <w:tl2br w:val="nil"/>
          <w:tr2bl w:val="nil"/>
        </w:tcBorders>
      </w:tcPr>
    </w:tblStylePr>
    <w:tblStylePr w:type="neCell">
      <w:rPr>
        <w:b/>
        <w:bCs/>
      </w:rPr>
      <w:tblPr/>
      <w:tcPr>
        <w:tcBorders>
          <w:left w:val="nil"/>
          <w:tl2br w:val="nil"/>
          <w:tr2bl w:val="nil"/>
        </w:tcBorders>
      </w:tcPr>
    </w:tblStylePr>
    <w:tblStylePr w:type="swCell">
      <w:rPr>
        <w:b/>
        <w:bCs/>
      </w:rPr>
      <w:tblPr/>
      <w:tcPr>
        <w:tcBorders>
          <w:top w:val="nil"/>
          <w:tl2br w:val="nil"/>
          <w:tr2bl w:val="nil"/>
        </w:tcBorders>
      </w:tcPr>
    </w:tblStylePr>
  </w:style>
  <w:style w:type="table" w:styleId="TableSimple3">
    <w:name w:val="Table Simple 3"/>
    <w:basedOn w:val="TableNormal"/>
    <w:uiPriority w:val="99"/>
    <w:semiHidden/>
    <w:unhideWhenUsed/>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il"/>
          <w:tr2bl w:val="nil"/>
        </w:tcBorders>
        <w:shd w:val="solid" w:color="000000" w:fill="FFFFFF"/>
      </w:tcPr>
    </w:tblStylePr>
  </w:style>
  <w:style w:type="table" w:styleId="TableSubtle1">
    <w:name w:val="Table Subtle 1"/>
    <w:basedOn w:val="TableNormal"/>
    <w:uiPriority w:val="99"/>
    <w:semiHidden/>
    <w:unhideWhenUsed/>
    <w:tblPr>
      <w:tblStyleRowBandSize w:val="1"/>
    </w:tblPr>
    <w:tblStylePr w:type="firstRow">
      <w:tblPr/>
      <w:tcPr>
        <w:tcBorders>
          <w:top w:val="single" w:sz="6" w:space="0" w:color="000000"/>
          <w:bottom w:val="single" w:sz="12" w:space="0" w:color="000000"/>
          <w:tl2br w:val="nil"/>
          <w:tr2bl w:val="nil"/>
        </w:tcBorders>
      </w:tcPr>
    </w:tblStylePr>
    <w:tblStylePr w:type="lastRow">
      <w:tblPr/>
      <w:tcPr>
        <w:tcBorders>
          <w:top w:val="single" w:sz="12" w:space="0" w:color="000000"/>
          <w:tl2br w:val="nil"/>
          <w:tr2bl w:val="nil"/>
        </w:tcBorders>
        <w:shd w:val="pct25" w:color="800080" w:fill="FFFFFF"/>
      </w:tcPr>
    </w:tblStylePr>
    <w:tblStylePr w:type="firstCol">
      <w:tblPr/>
      <w:tcPr>
        <w:tcBorders>
          <w:right w:val="single" w:sz="12" w:space="0" w:color="000000"/>
          <w:tl2br w:val="nil"/>
          <w:tr2bl w:val="nil"/>
        </w:tcBorders>
      </w:tcPr>
    </w:tblStylePr>
    <w:tblStylePr w:type="lastCol">
      <w:tblPr/>
      <w:tcPr>
        <w:tcBorders>
          <w:left w:val="single" w:sz="12" w:space="0" w:color="000000"/>
          <w:tl2br w:val="nil"/>
          <w:tr2bl w:val="nil"/>
        </w:tcBorders>
      </w:tcPr>
    </w:tblStylePr>
    <w:tblStylePr w:type="band1Horz">
      <w:tblPr/>
      <w:tcPr>
        <w:tcBorders>
          <w:bottom w:val="single" w:sz="6"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Subtle2">
    <w:name w:val="Table Subtle 2"/>
    <w:basedOn w:val="TableNormal"/>
    <w:uiPriority w:val="99"/>
    <w:tblPr>
      <w:tblBorders>
        <w:left w:val="single" w:sz="6" w:space="0" w:color="000000"/>
        <w:right w:val="single" w:sz="6" w:space="0" w:color="000000"/>
      </w:tblBorders>
    </w:tblPr>
    <w:tblStylePr w:type="firstRow">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firstCol">
      <w:tblPr/>
      <w:tcPr>
        <w:tcBorders>
          <w:right w:val="single" w:sz="12" w:space="0" w:color="000000"/>
          <w:tl2br w:val="nil"/>
          <w:tr2bl w:val="nil"/>
        </w:tcBorders>
        <w:shd w:val="pct25" w:color="008000" w:fill="FFFFFF"/>
      </w:tcPr>
    </w:tblStylePr>
    <w:tblStylePr w:type="lastCol">
      <w:tblPr/>
      <w:tcPr>
        <w:tcBorders>
          <w:left w:val="single" w:sz="12"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Theme">
    <w:name w:val="Table Theme"/>
    <w:basedOn w:val="TableNormal"/>
    <w:uiPriority w:val="99"/>
    <w:semiHidden/>
    <w:unhideWhenUse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Web1">
    <w:name w:val="Table Web 1"/>
    <w:basedOn w:val="TableNormal"/>
    <w:uiPriority w:val="99"/>
    <w:semiHidden/>
    <w:unhideWhenUsed/>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styleId="TableWeb2">
    <w:name w:val="Table Web 2"/>
    <w:basedOn w:val="TableNormal"/>
    <w:uiPriority w:val="99"/>
    <w:semiHidden/>
    <w:unhideWhenUsed/>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styleId="TableWeb3">
    <w:name w:val="Table Web 3"/>
    <w:basedOn w:val="TableNormal"/>
    <w:uiPriority w:val="99"/>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paragraph" w:styleId="Title">
    <w:name w:val="Title"/>
    <w:basedOn w:val="Normal"/>
    <w:next w:val="Normal"/>
    <w:link w:val="TitleChar"/>
    <w:uiPriority w:val="10"/>
    <w:qFormat/>
    <w:rsid w:val="00AD29D0"/>
    <w:pPr>
      <w:spacing w:after="0" w:line="240" w:lineRule="auto"/>
      <w:contextualSpacing/>
    </w:pPr>
    <w:rPr>
      <w:rFonts w:asciiTheme="majorHAnsi" w:eastAsiaTheme="majorEastAsia" w:hAnsiTheme="majorHAnsi" w:cstheme="majorBidi"/>
      <w:color w:val="262626" w:themeColor="text1" w:themeTint="D9"/>
      <w:spacing w:val="-15"/>
      <w:sz w:val="96"/>
      <w:szCs w:val="96"/>
    </w:rPr>
  </w:style>
  <w:style w:type="paragraph" w:styleId="TOAHeading">
    <w:name w:val="toa heading"/>
    <w:basedOn w:val="Normal"/>
    <w:next w:val="Normal"/>
    <w:uiPriority w:val="99"/>
    <w:semiHidden/>
    <w:pPr>
      <w:spacing w:before="120"/>
    </w:pPr>
    <w:rPr>
      <w:rFonts w:asciiTheme="majorHAnsi" w:eastAsiaTheme="majorEastAsia" w:hAnsiTheme="majorHAnsi" w:cstheme="majorBidi"/>
      <w:b/>
      <w:bCs/>
      <w:sz w:val="24"/>
      <w:szCs w:val="24"/>
    </w:rPr>
  </w:style>
  <w:style w:type="paragraph" w:styleId="TOC1">
    <w:name w:val="toc 1"/>
    <w:basedOn w:val="Normal"/>
    <w:next w:val="Normal"/>
    <w:uiPriority w:val="39"/>
    <w:semiHidden/>
    <w:pPr>
      <w:spacing w:after="100"/>
    </w:pPr>
  </w:style>
  <w:style w:type="paragraph" w:styleId="TOC2">
    <w:name w:val="toc 2"/>
    <w:basedOn w:val="Normal"/>
    <w:next w:val="Normal"/>
    <w:uiPriority w:val="39"/>
    <w:semiHidden/>
    <w:pPr>
      <w:spacing w:after="100"/>
      <w:ind w:left="220"/>
    </w:pPr>
  </w:style>
  <w:style w:type="paragraph" w:styleId="TOC3">
    <w:name w:val="toc 3"/>
    <w:basedOn w:val="Normal"/>
    <w:next w:val="Normal"/>
    <w:uiPriority w:val="39"/>
    <w:semiHidden/>
    <w:pPr>
      <w:spacing w:after="100"/>
      <w:ind w:left="440"/>
    </w:pPr>
  </w:style>
  <w:style w:type="paragraph" w:styleId="TOC4">
    <w:name w:val="toc 4"/>
    <w:basedOn w:val="Normal"/>
    <w:next w:val="Normal"/>
    <w:uiPriority w:val="39"/>
    <w:semiHidden/>
    <w:pPr>
      <w:spacing w:after="100"/>
      <w:ind w:left="660"/>
    </w:pPr>
  </w:style>
  <w:style w:type="paragraph" w:styleId="TOC5">
    <w:name w:val="toc 5"/>
    <w:basedOn w:val="Normal"/>
    <w:next w:val="Normal"/>
    <w:uiPriority w:val="39"/>
    <w:semiHidden/>
    <w:pPr>
      <w:spacing w:after="100"/>
      <w:ind w:left="880"/>
    </w:pPr>
  </w:style>
  <w:style w:type="paragraph" w:styleId="TOC6">
    <w:name w:val="toc 6"/>
    <w:basedOn w:val="Normal"/>
    <w:next w:val="Normal"/>
    <w:uiPriority w:val="39"/>
    <w:semiHidden/>
    <w:pPr>
      <w:spacing w:after="100"/>
      <w:ind w:left="1100"/>
    </w:pPr>
  </w:style>
  <w:style w:type="paragraph" w:styleId="TOC7">
    <w:name w:val="toc 7"/>
    <w:basedOn w:val="Normal"/>
    <w:next w:val="Normal"/>
    <w:uiPriority w:val="39"/>
    <w:semiHidden/>
    <w:pPr>
      <w:spacing w:after="100"/>
      <w:ind w:left="1320"/>
    </w:pPr>
  </w:style>
  <w:style w:type="paragraph" w:styleId="TOC8">
    <w:name w:val="toc 8"/>
    <w:basedOn w:val="Normal"/>
    <w:next w:val="Normal"/>
    <w:uiPriority w:val="39"/>
    <w:semiHidden/>
    <w:pPr>
      <w:spacing w:after="100"/>
      <w:ind w:left="1540"/>
    </w:pPr>
  </w:style>
  <w:style w:type="paragraph" w:styleId="TOC9">
    <w:name w:val="toc 9"/>
    <w:basedOn w:val="Normal"/>
    <w:next w:val="Normal"/>
    <w:uiPriority w:val="39"/>
    <w:semiHidden/>
    <w:pPr>
      <w:spacing w:after="100"/>
      <w:ind w:left="1760"/>
    </w:pPr>
  </w:style>
  <w:style w:type="table" w:styleId="LightShading">
    <w:name w:val="Light Shading"/>
    <w:basedOn w:val="TableNormal"/>
    <w:uiPriority w:val="60"/>
    <w:semiHidden/>
    <w:unhideWhenUsed/>
    <w:rPr>
      <w:color w:val="000000" w:themeColor="text1" w:themeShade="BF"/>
    </w:rPr>
    <w:tblPr>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semiHidden/>
    <w:unhideWhenUsed/>
    <w:rPr>
      <w:color w:val="864EA8" w:themeColor="accent1" w:themeShade="BF"/>
    </w:rPr>
    <w:tblPr>
      <w:tblBorders>
        <w:top w:val="single" w:sz="8" w:space="0" w:color="AD84C6" w:themeColor="accent1"/>
        <w:bottom w:val="single" w:sz="8" w:space="0" w:color="AD84C6" w:themeColor="accent1"/>
      </w:tblBorders>
    </w:tblPr>
    <w:tblStylePr w:type="firstRow">
      <w:pPr>
        <w:spacing w:before="0" w:after="0" w:line="240" w:lineRule="auto"/>
      </w:pPr>
      <w:rPr>
        <w:b/>
        <w:bCs/>
      </w:rPr>
      <w:tblPr/>
      <w:tcPr>
        <w:tcBorders>
          <w:top w:val="single" w:sz="8" w:space="0" w:color="AD84C6" w:themeColor="accent1"/>
          <w:left w:val="nil"/>
          <w:bottom w:val="single" w:sz="8" w:space="0" w:color="AD84C6" w:themeColor="accent1"/>
          <w:right w:val="nil"/>
          <w:insideH w:val="nil"/>
          <w:insideV w:val="nil"/>
        </w:tcBorders>
      </w:tcPr>
    </w:tblStylePr>
    <w:tblStylePr w:type="lastRow">
      <w:pPr>
        <w:spacing w:before="0" w:after="0" w:line="240" w:lineRule="auto"/>
      </w:pPr>
      <w:rPr>
        <w:b/>
        <w:bCs/>
      </w:rPr>
      <w:tblPr/>
      <w:tcPr>
        <w:tcBorders>
          <w:top w:val="single" w:sz="8" w:space="0" w:color="AD84C6" w:themeColor="accent1"/>
          <w:left w:val="nil"/>
          <w:bottom w:val="single" w:sz="8" w:space="0" w:color="AD84C6"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AE0F1" w:themeFill="accent1" w:themeFillTint="3F"/>
      </w:tcPr>
    </w:tblStylePr>
    <w:tblStylePr w:type="band1Horz">
      <w:tblPr/>
      <w:tcPr>
        <w:tcBorders>
          <w:left w:val="nil"/>
          <w:right w:val="nil"/>
          <w:insideH w:val="nil"/>
          <w:insideV w:val="nil"/>
        </w:tcBorders>
        <w:shd w:val="clear" w:color="auto" w:fill="EAE0F1" w:themeFill="accent1" w:themeFillTint="3F"/>
      </w:tcPr>
    </w:tblStylePr>
  </w:style>
  <w:style w:type="table" w:styleId="LightShading-Accent2">
    <w:name w:val="Light Shading Accent 2"/>
    <w:basedOn w:val="TableNormal"/>
    <w:uiPriority w:val="60"/>
    <w:semiHidden/>
    <w:unhideWhenUsed/>
    <w:rPr>
      <w:color w:val="514DAA" w:themeColor="accent2" w:themeShade="BF"/>
    </w:rPr>
    <w:tblPr>
      <w:tblBorders>
        <w:top w:val="single" w:sz="8" w:space="0" w:color="8784C7" w:themeColor="accent2"/>
        <w:bottom w:val="single" w:sz="8" w:space="0" w:color="8784C7" w:themeColor="accent2"/>
      </w:tblBorders>
    </w:tblPr>
    <w:tblStylePr w:type="firstRow">
      <w:pPr>
        <w:spacing w:before="0" w:after="0" w:line="240" w:lineRule="auto"/>
      </w:pPr>
      <w:rPr>
        <w:b/>
        <w:bCs/>
      </w:rPr>
      <w:tblPr/>
      <w:tcPr>
        <w:tcBorders>
          <w:top w:val="single" w:sz="8" w:space="0" w:color="8784C7" w:themeColor="accent2"/>
          <w:left w:val="nil"/>
          <w:bottom w:val="single" w:sz="8" w:space="0" w:color="8784C7" w:themeColor="accent2"/>
          <w:right w:val="nil"/>
          <w:insideH w:val="nil"/>
          <w:insideV w:val="nil"/>
        </w:tcBorders>
      </w:tcPr>
    </w:tblStylePr>
    <w:tblStylePr w:type="lastRow">
      <w:pPr>
        <w:spacing w:before="0" w:after="0" w:line="240" w:lineRule="auto"/>
      </w:pPr>
      <w:rPr>
        <w:b/>
        <w:bCs/>
      </w:rPr>
      <w:tblPr/>
      <w:tcPr>
        <w:tcBorders>
          <w:top w:val="single" w:sz="8" w:space="0" w:color="8784C7" w:themeColor="accent2"/>
          <w:left w:val="nil"/>
          <w:bottom w:val="single" w:sz="8" w:space="0" w:color="8784C7"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1E0F1" w:themeFill="accent2" w:themeFillTint="3F"/>
      </w:tcPr>
    </w:tblStylePr>
    <w:tblStylePr w:type="band1Horz">
      <w:tblPr/>
      <w:tcPr>
        <w:tcBorders>
          <w:left w:val="nil"/>
          <w:right w:val="nil"/>
          <w:insideH w:val="nil"/>
          <w:insideV w:val="nil"/>
        </w:tcBorders>
        <w:shd w:val="clear" w:color="auto" w:fill="E1E0F1" w:themeFill="accent2" w:themeFillTint="3F"/>
      </w:tcPr>
    </w:tblStylePr>
  </w:style>
  <w:style w:type="table" w:styleId="LightShading-Accent3">
    <w:name w:val="Light Shading Accent 3"/>
    <w:basedOn w:val="TableNormal"/>
    <w:uiPriority w:val="60"/>
    <w:semiHidden/>
    <w:unhideWhenUsed/>
    <w:rPr>
      <w:color w:val="455673" w:themeColor="accent3" w:themeShade="BF"/>
    </w:rPr>
    <w:tblPr>
      <w:tblBorders>
        <w:top w:val="single" w:sz="8" w:space="0" w:color="5D739A" w:themeColor="accent3"/>
        <w:bottom w:val="single" w:sz="8" w:space="0" w:color="5D739A" w:themeColor="accent3"/>
      </w:tblBorders>
    </w:tblPr>
    <w:tblStylePr w:type="firstRow">
      <w:pPr>
        <w:spacing w:before="0" w:after="0" w:line="240" w:lineRule="auto"/>
      </w:pPr>
      <w:rPr>
        <w:b/>
        <w:bCs/>
      </w:rPr>
      <w:tblPr/>
      <w:tcPr>
        <w:tcBorders>
          <w:top w:val="single" w:sz="8" w:space="0" w:color="5D739A" w:themeColor="accent3"/>
          <w:left w:val="nil"/>
          <w:bottom w:val="single" w:sz="8" w:space="0" w:color="5D739A" w:themeColor="accent3"/>
          <w:right w:val="nil"/>
          <w:insideH w:val="nil"/>
          <w:insideV w:val="nil"/>
        </w:tcBorders>
      </w:tcPr>
    </w:tblStylePr>
    <w:tblStylePr w:type="lastRow">
      <w:pPr>
        <w:spacing w:before="0" w:after="0" w:line="240" w:lineRule="auto"/>
      </w:pPr>
      <w:rPr>
        <w:b/>
        <w:bCs/>
      </w:rPr>
      <w:tblPr/>
      <w:tcPr>
        <w:tcBorders>
          <w:top w:val="single" w:sz="8" w:space="0" w:color="5D739A" w:themeColor="accent3"/>
          <w:left w:val="nil"/>
          <w:bottom w:val="single" w:sz="8" w:space="0" w:color="5D739A"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DCE6" w:themeFill="accent3" w:themeFillTint="3F"/>
      </w:tcPr>
    </w:tblStylePr>
    <w:tblStylePr w:type="band1Horz">
      <w:tblPr/>
      <w:tcPr>
        <w:tcBorders>
          <w:left w:val="nil"/>
          <w:right w:val="nil"/>
          <w:insideH w:val="nil"/>
          <w:insideV w:val="nil"/>
        </w:tcBorders>
        <w:shd w:val="clear" w:color="auto" w:fill="D6DCE6" w:themeFill="accent3" w:themeFillTint="3F"/>
      </w:tcPr>
    </w:tblStylePr>
  </w:style>
  <w:style w:type="table" w:styleId="LightShading-Accent4">
    <w:name w:val="Light Shading Accent 4"/>
    <w:basedOn w:val="TableNormal"/>
    <w:uiPriority w:val="60"/>
    <w:semiHidden/>
    <w:unhideWhenUsed/>
    <w:rPr>
      <w:color w:val="497288" w:themeColor="accent4" w:themeShade="BF"/>
    </w:rPr>
    <w:tblPr>
      <w:tblBorders>
        <w:top w:val="single" w:sz="8" w:space="0" w:color="6997AF" w:themeColor="accent4"/>
        <w:bottom w:val="single" w:sz="8" w:space="0" w:color="6997AF" w:themeColor="accent4"/>
      </w:tblBorders>
    </w:tblPr>
    <w:tblStylePr w:type="firstRow">
      <w:pPr>
        <w:spacing w:before="0" w:after="0" w:line="240" w:lineRule="auto"/>
      </w:pPr>
      <w:rPr>
        <w:b/>
        <w:bCs/>
      </w:rPr>
      <w:tblPr/>
      <w:tcPr>
        <w:tcBorders>
          <w:top w:val="single" w:sz="8" w:space="0" w:color="6997AF" w:themeColor="accent4"/>
          <w:left w:val="nil"/>
          <w:bottom w:val="single" w:sz="8" w:space="0" w:color="6997AF" w:themeColor="accent4"/>
          <w:right w:val="nil"/>
          <w:insideH w:val="nil"/>
          <w:insideV w:val="nil"/>
        </w:tcBorders>
      </w:tcPr>
    </w:tblStylePr>
    <w:tblStylePr w:type="lastRow">
      <w:pPr>
        <w:spacing w:before="0" w:after="0" w:line="240" w:lineRule="auto"/>
      </w:pPr>
      <w:rPr>
        <w:b/>
        <w:bCs/>
      </w:rPr>
      <w:tblPr/>
      <w:tcPr>
        <w:tcBorders>
          <w:top w:val="single" w:sz="8" w:space="0" w:color="6997AF" w:themeColor="accent4"/>
          <w:left w:val="nil"/>
          <w:bottom w:val="single" w:sz="8" w:space="0" w:color="6997AF"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9E5EB" w:themeFill="accent4" w:themeFillTint="3F"/>
      </w:tcPr>
    </w:tblStylePr>
    <w:tblStylePr w:type="band1Horz">
      <w:tblPr/>
      <w:tcPr>
        <w:tcBorders>
          <w:left w:val="nil"/>
          <w:right w:val="nil"/>
          <w:insideH w:val="nil"/>
          <w:insideV w:val="nil"/>
        </w:tcBorders>
        <w:shd w:val="clear" w:color="auto" w:fill="D9E5EB" w:themeFill="accent4" w:themeFillTint="3F"/>
      </w:tcPr>
    </w:tblStylePr>
  </w:style>
  <w:style w:type="table" w:styleId="LightShading-Accent5">
    <w:name w:val="Light Shading Accent 5"/>
    <w:basedOn w:val="TableNormal"/>
    <w:uiPriority w:val="60"/>
    <w:semiHidden/>
    <w:unhideWhenUsed/>
    <w:rPr>
      <w:color w:val="578793" w:themeColor="accent5" w:themeShade="BF"/>
    </w:rPr>
    <w:tblPr>
      <w:tblBorders>
        <w:top w:val="single" w:sz="8" w:space="0" w:color="84ACB6" w:themeColor="accent5"/>
        <w:bottom w:val="single" w:sz="8" w:space="0" w:color="84ACB6" w:themeColor="accent5"/>
      </w:tblBorders>
    </w:tblPr>
    <w:tblStylePr w:type="firstRow">
      <w:pPr>
        <w:spacing w:before="0" w:after="0" w:line="240" w:lineRule="auto"/>
      </w:pPr>
      <w:rPr>
        <w:b/>
        <w:bCs/>
      </w:rPr>
      <w:tblPr/>
      <w:tcPr>
        <w:tcBorders>
          <w:top w:val="single" w:sz="8" w:space="0" w:color="84ACB6" w:themeColor="accent5"/>
          <w:left w:val="nil"/>
          <w:bottom w:val="single" w:sz="8" w:space="0" w:color="84ACB6" w:themeColor="accent5"/>
          <w:right w:val="nil"/>
          <w:insideH w:val="nil"/>
          <w:insideV w:val="nil"/>
        </w:tcBorders>
      </w:tcPr>
    </w:tblStylePr>
    <w:tblStylePr w:type="lastRow">
      <w:pPr>
        <w:spacing w:before="0" w:after="0" w:line="240" w:lineRule="auto"/>
      </w:pPr>
      <w:rPr>
        <w:b/>
        <w:bCs/>
      </w:rPr>
      <w:tblPr/>
      <w:tcPr>
        <w:tcBorders>
          <w:top w:val="single" w:sz="8" w:space="0" w:color="84ACB6" w:themeColor="accent5"/>
          <w:left w:val="nil"/>
          <w:bottom w:val="single" w:sz="8" w:space="0" w:color="84ACB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0EAED" w:themeFill="accent5" w:themeFillTint="3F"/>
      </w:tcPr>
    </w:tblStylePr>
    <w:tblStylePr w:type="band1Horz">
      <w:tblPr/>
      <w:tcPr>
        <w:tcBorders>
          <w:left w:val="nil"/>
          <w:right w:val="nil"/>
          <w:insideH w:val="nil"/>
          <w:insideV w:val="nil"/>
        </w:tcBorders>
        <w:shd w:val="clear" w:color="auto" w:fill="E0EAED" w:themeFill="accent5" w:themeFillTint="3F"/>
      </w:tcPr>
    </w:tblStylePr>
  </w:style>
  <w:style w:type="table" w:styleId="LightShading-Accent6">
    <w:name w:val="Light Shading Accent 6"/>
    <w:basedOn w:val="TableNormal"/>
    <w:uiPriority w:val="60"/>
    <w:semiHidden/>
    <w:unhideWhenUsed/>
    <w:rPr>
      <w:color w:val="536061" w:themeColor="accent6" w:themeShade="BF"/>
    </w:rPr>
    <w:tblPr>
      <w:tblBorders>
        <w:top w:val="single" w:sz="8" w:space="0" w:color="6F8183" w:themeColor="accent6"/>
        <w:bottom w:val="single" w:sz="8" w:space="0" w:color="6F8183" w:themeColor="accent6"/>
      </w:tblBorders>
    </w:tblPr>
    <w:tblStylePr w:type="firstRow">
      <w:pPr>
        <w:spacing w:before="0" w:after="0" w:line="240" w:lineRule="auto"/>
      </w:pPr>
      <w:rPr>
        <w:b/>
        <w:bCs/>
      </w:rPr>
      <w:tblPr/>
      <w:tcPr>
        <w:tcBorders>
          <w:top w:val="single" w:sz="8" w:space="0" w:color="6F8183" w:themeColor="accent6"/>
          <w:left w:val="nil"/>
          <w:bottom w:val="single" w:sz="8" w:space="0" w:color="6F8183" w:themeColor="accent6"/>
          <w:right w:val="nil"/>
          <w:insideH w:val="nil"/>
          <w:insideV w:val="nil"/>
        </w:tcBorders>
      </w:tcPr>
    </w:tblStylePr>
    <w:tblStylePr w:type="lastRow">
      <w:pPr>
        <w:spacing w:before="0" w:after="0" w:line="240" w:lineRule="auto"/>
      </w:pPr>
      <w:rPr>
        <w:b/>
        <w:bCs/>
      </w:rPr>
      <w:tblPr/>
      <w:tcPr>
        <w:tcBorders>
          <w:top w:val="single" w:sz="8" w:space="0" w:color="6F8183" w:themeColor="accent6"/>
          <w:left w:val="nil"/>
          <w:bottom w:val="single" w:sz="8" w:space="0" w:color="6F8183"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0E0" w:themeFill="accent6" w:themeFillTint="3F"/>
      </w:tcPr>
    </w:tblStylePr>
    <w:tblStylePr w:type="band1Horz">
      <w:tblPr/>
      <w:tcPr>
        <w:tcBorders>
          <w:left w:val="nil"/>
          <w:right w:val="nil"/>
          <w:insideH w:val="nil"/>
          <w:insideV w:val="nil"/>
        </w:tcBorders>
        <w:shd w:val="clear" w:color="auto" w:fill="DBE0E0" w:themeFill="accent6" w:themeFillTint="3F"/>
      </w:tcPr>
    </w:tblStylePr>
  </w:style>
  <w:style w:type="table" w:styleId="LightList">
    <w:name w:val="Light List"/>
    <w:basedOn w:val="TableNormal"/>
    <w:uiPriority w:val="61"/>
    <w:semiHidden/>
    <w:unhideWhenUsed/>
    <w:tblPr>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semiHidden/>
    <w:unhideWhenUsed/>
    <w:tblPr>
      <w:tblBorders>
        <w:top w:val="single" w:sz="8" w:space="0" w:color="AD84C6" w:themeColor="accent1"/>
        <w:left w:val="single" w:sz="8" w:space="0" w:color="AD84C6" w:themeColor="accent1"/>
        <w:bottom w:val="single" w:sz="8" w:space="0" w:color="AD84C6" w:themeColor="accent1"/>
        <w:right w:val="single" w:sz="8" w:space="0" w:color="AD84C6" w:themeColor="accent1"/>
      </w:tblBorders>
    </w:tblPr>
    <w:tblStylePr w:type="firstRow">
      <w:pPr>
        <w:spacing w:before="0" w:after="0" w:line="240" w:lineRule="auto"/>
      </w:pPr>
      <w:rPr>
        <w:b/>
        <w:bCs/>
        <w:color w:val="FFFFFF" w:themeColor="background1"/>
      </w:rPr>
      <w:tblPr/>
      <w:tcPr>
        <w:shd w:val="clear" w:color="auto" w:fill="AD84C6" w:themeFill="accent1"/>
      </w:tcPr>
    </w:tblStylePr>
    <w:tblStylePr w:type="lastRow">
      <w:pPr>
        <w:spacing w:before="0" w:after="0" w:line="240" w:lineRule="auto"/>
      </w:pPr>
      <w:rPr>
        <w:b/>
        <w:bCs/>
      </w:rPr>
      <w:tblPr/>
      <w:tcPr>
        <w:tcBorders>
          <w:top w:val="double" w:sz="6" w:space="0" w:color="AD84C6" w:themeColor="accent1"/>
          <w:left w:val="single" w:sz="8" w:space="0" w:color="AD84C6" w:themeColor="accent1"/>
          <w:bottom w:val="single" w:sz="8" w:space="0" w:color="AD84C6" w:themeColor="accent1"/>
          <w:right w:val="single" w:sz="8" w:space="0" w:color="AD84C6" w:themeColor="accent1"/>
        </w:tcBorders>
      </w:tcPr>
    </w:tblStylePr>
    <w:tblStylePr w:type="firstCol">
      <w:rPr>
        <w:b/>
        <w:bCs/>
      </w:rPr>
    </w:tblStylePr>
    <w:tblStylePr w:type="lastCol">
      <w:rPr>
        <w:b/>
        <w:bCs/>
      </w:rPr>
    </w:tblStylePr>
    <w:tblStylePr w:type="band1Vert">
      <w:tblPr/>
      <w:tcPr>
        <w:tcBorders>
          <w:top w:val="single" w:sz="8" w:space="0" w:color="AD84C6" w:themeColor="accent1"/>
          <w:left w:val="single" w:sz="8" w:space="0" w:color="AD84C6" w:themeColor="accent1"/>
          <w:bottom w:val="single" w:sz="8" w:space="0" w:color="AD84C6" w:themeColor="accent1"/>
          <w:right w:val="single" w:sz="8" w:space="0" w:color="AD84C6" w:themeColor="accent1"/>
        </w:tcBorders>
      </w:tcPr>
    </w:tblStylePr>
    <w:tblStylePr w:type="band1Horz">
      <w:tblPr/>
      <w:tcPr>
        <w:tcBorders>
          <w:top w:val="single" w:sz="8" w:space="0" w:color="AD84C6" w:themeColor="accent1"/>
          <w:left w:val="single" w:sz="8" w:space="0" w:color="AD84C6" w:themeColor="accent1"/>
          <w:bottom w:val="single" w:sz="8" w:space="0" w:color="AD84C6" w:themeColor="accent1"/>
          <w:right w:val="single" w:sz="8" w:space="0" w:color="AD84C6" w:themeColor="accent1"/>
        </w:tcBorders>
      </w:tcPr>
    </w:tblStylePr>
  </w:style>
  <w:style w:type="table" w:styleId="LightList-Accent2">
    <w:name w:val="Light List Accent 2"/>
    <w:basedOn w:val="TableNormal"/>
    <w:uiPriority w:val="61"/>
    <w:semiHidden/>
    <w:unhideWhenUsed/>
    <w:tblPr>
      <w:tblBorders>
        <w:top w:val="single" w:sz="8" w:space="0" w:color="8784C7" w:themeColor="accent2"/>
        <w:left w:val="single" w:sz="8" w:space="0" w:color="8784C7" w:themeColor="accent2"/>
        <w:bottom w:val="single" w:sz="8" w:space="0" w:color="8784C7" w:themeColor="accent2"/>
        <w:right w:val="single" w:sz="8" w:space="0" w:color="8784C7" w:themeColor="accent2"/>
      </w:tblBorders>
    </w:tblPr>
    <w:tblStylePr w:type="firstRow">
      <w:pPr>
        <w:spacing w:before="0" w:after="0" w:line="240" w:lineRule="auto"/>
      </w:pPr>
      <w:rPr>
        <w:b/>
        <w:bCs/>
        <w:color w:val="FFFFFF" w:themeColor="background1"/>
      </w:rPr>
      <w:tblPr/>
      <w:tcPr>
        <w:shd w:val="clear" w:color="auto" w:fill="8784C7" w:themeFill="accent2"/>
      </w:tcPr>
    </w:tblStylePr>
    <w:tblStylePr w:type="lastRow">
      <w:pPr>
        <w:spacing w:before="0" w:after="0" w:line="240" w:lineRule="auto"/>
      </w:pPr>
      <w:rPr>
        <w:b/>
        <w:bCs/>
      </w:rPr>
      <w:tblPr/>
      <w:tcPr>
        <w:tcBorders>
          <w:top w:val="double" w:sz="6" w:space="0" w:color="8784C7" w:themeColor="accent2"/>
          <w:left w:val="single" w:sz="8" w:space="0" w:color="8784C7" w:themeColor="accent2"/>
          <w:bottom w:val="single" w:sz="8" w:space="0" w:color="8784C7" w:themeColor="accent2"/>
          <w:right w:val="single" w:sz="8" w:space="0" w:color="8784C7" w:themeColor="accent2"/>
        </w:tcBorders>
      </w:tcPr>
    </w:tblStylePr>
    <w:tblStylePr w:type="firstCol">
      <w:rPr>
        <w:b/>
        <w:bCs/>
      </w:rPr>
    </w:tblStylePr>
    <w:tblStylePr w:type="lastCol">
      <w:rPr>
        <w:b/>
        <w:bCs/>
      </w:rPr>
    </w:tblStylePr>
    <w:tblStylePr w:type="band1Vert">
      <w:tblPr/>
      <w:tcPr>
        <w:tcBorders>
          <w:top w:val="single" w:sz="8" w:space="0" w:color="8784C7" w:themeColor="accent2"/>
          <w:left w:val="single" w:sz="8" w:space="0" w:color="8784C7" w:themeColor="accent2"/>
          <w:bottom w:val="single" w:sz="8" w:space="0" w:color="8784C7" w:themeColor="accent2"/>
          <w:right w:val="single" w:sz="8" w:space="0" w:color="8784C7" w:themeColor="accent2"/>
        </w:tcBorders>
      </w:tcPr>
    </w:tblStylePr>
    <w:tblStylePr w:type="band1Horz">
      <w:tblPr/>
      <w:tcPr>
        <w:tcBorders>
          <w:top w:val="single" w:sz="8" w:space="0" w:color="8784C7" w:themeColor="accent2"/>
          <w:left w:val="single" w:sz="8" w:space="0" w:color="8784C7" w:themeColor="accent2"/>
          <w:bottom w:val="single" w:sz="8" w:space="0" w:color="8784C7" w:themeColor="accent2"/>
          <w:right w:val="single" w:sz="8" w:space="0" w:color="8784C7" w:themeColor="accent2"/>
        </w:tcBorders>
      </w:tcPr>
    </w:tblStylePr>
  </w:style>
  <w:style w:type="table" w:styleId="LightList-Accent3">
    <w:name w:val="Light List Accent 3"/>
    <w:basedOn w:val="TableNormal"/>
    <w:uiPriority w:val="61"/>
    <w:semiHidden/>
    <w:unhideWhenUsed/>
    <w:tblPr>
      <w:tblBorders>
        <w:top w:val="single" w:sz="8" w:space="0" w:color="5D739A" w:themeColor="accent3"/>
        <w:left w:val="single" w:sz="8" w:space="0" w:color="5D739A" w:themeColor="accent3"/>
        <w:bottom w:val="single" w:sz="8" w:space="0" w:color="5D739A" w:themeColor="accent3"/>
        <w:right w:val="single" w:sz="8" w:space="0" w:color="5D739A" w:themeColor="accent3"/>
      </w:tblBorders>
    </w:tblPr>
    <w:tblStylePr w:type="firstRow">
      <w:pPr>
        <w:spacing w:before="0" w:after="0" w:line="240" w:lineRule="auto"/>
      </w:pPr>
      <w:rPr>
        <w:b/>
        <w:bCs/>
        <w:color w:val="FFFFFF" w:themeColor="background1"/>
      </w:rPr>
      <w:tblPr/>
      <w:tcPr>
        <w:shd w:val="clear" w:color="auto" w:fill="5D739A" w:themeFill="accent3"/>
      </w:tcPr>
    </w:tblStylePr>
    <w:tblStylePr w:type="lastRow">
      <w:pPr>
        <w:spacing w:before="0" w:after="0" w:line="240" w:lineRule="auto"/>
      </w:pPr>
      <w:rPr>
        <w:b/>
        <w:bCs/>
      </w:rPr>
      <w:tblPr/>
      <w:tcPr>
        <w:tcBorders>
          <w:top w:val="double" w:sz="6" w:space="0" w:color="5D739A" w:themeColor="accent3"/>
          <w:left w:val="single" w:sz="8" w:space="0" w:color="5D739A" w:themeColor="accent3"/>
          <w:bottom w:val="single" w:sz="8" w:space="0" w:color="5D739A" w:themeColor="accent3"/>
          <w:right w:val="single" w:sz="8" w:space="0" w:color="5D739A" w:themeColor="accent3"/>
        </w:tcBorders>
      </w:tcPr>
    </w:tblStylePr>
    <w:tblStylePr w:type="firstCol">
      <w:rPr>
        <w:b/>
        <w:bCs/>
      </w:rPr>
    </w:tblStylePr>
    <w:tblStylePr w:type="lastCol">
      <w:rPr>
        <w:b/>
        <w:bCs/>
      </w:rPr>
    </w:tblStylePr>
    <w:tblStylePr w:type="band1Vert">
      <w:tblPr/>
      <w:tcPr>
        <w:tcBorders>
          <w:top w:val="single" w:sz="8" w:space="0" w:color="5D739A" w:themeColor="accent3"/>
          <w:left w:val="single" w:sz="8" w:space="0" w:color="5D739A" w:themeColor="accent3"/>
          <w:bottom w:val="single" w:sz="8" w:space="0" w:color="5D739A" w:themeColor="accent3"/>
          <w:right w:val="single" w:sz="8" w:space="0" w:color="5D739A" w:themeColor="accent3"/>
        </w:tcBorders>
      </w:tcPr>
    </w:tblStylePr>
    <w:tblStylePr w:type="band1Horz">
      <w:tblPr/>
      <w:tcPr>
        <w:tcBorders>
          <w:top w:val="single" w:sz="8" w:space="0" w:color="5D739A" w:themeColor="accent3"/>
          <w:left w:val="single" w:sz="8" w:space="0" w:color="5D739A" w:themeColor="accent3"/>
          <w:bottom w:val="single" w:sz="8" w:space="0" w:color="5D739A" w:themeColor="accent3"/>
          <w:right w:val="single" w:sz="8" w:space="0" w:color="5D739A" w:themeColor="accent3"/>
        </w:tcBorders>
      </w:tcPr>
    </w:tblStylePr>
  </w:style>
  <w:style w:type="table" w:styleId="LightList-Accent4">
    <w:name w:val="Light List Accent 4"/>
    <w:basedOn w:val="TableNormal"/>
    <w:uiPriority w:val="61"/>
    <w:semiHidden/>
    <w:unhideWhenUsed/>
    <w:tblPr>
      <w:tblBorders>
        <w:top w:val="single" w:sz="8" w:space="0" w:color="6997AF" w:themeColor="accent4"/>
        <w:left w:val="single" w:sz="8" w:space="0" w:color="6997AF" w:themeColor="accent4"/>
        <w:bottom w:val="single" w:sz="8" w:space="0" w:color="6997AF" w:themeColor="accent4"/>
        <w:right w:val="single" w:sz="8" w:space="0" w:color="6997AF" w:themeColor="accent4"/>
      </w:tblBorders>
    </w:tblPr>
    <w:tblStylePr w:type="firstRow">
      <w:pPr>
        <w:spacing w:before="0" w:after="0" w:line="240" w:lineRule="auto"/>
      </w:pPr>
      <w:rPr>
        <w:b/>
        <w:bCs/>
        <w:color w:val="FFFFFF" w:themeColor="background1"/>
      </w:rPr>
      <w:tblPr/>
      <w:tcPr>
        <w:shd w:val="clear" w:color="auto" w:fill="6997AF" w:themeFill="accent4"/>
      </w:tcPr>
    </w:tblStylePr>
    <w:tblStylePr w:type="lastRow">
      <w:pPr>
        <w:spacing w:before="0" w:after="0" w:line="240" w:lineRule="auto"/>
      </w:pPr>
      <w:rPr>
        <w:b/>
        <w:bCs/>
      </w:rPr>
      <w:tblPr/>
      <w:tcPr>
        <w:tcBorders>
          <w:top w:val="double" w:sz="6" w:space="0" w:color="6997AF" w:themeColor="accent4"/>
          <w:left w:val="single" w:sz="8" w:space="0" w:color="6997AF" w:themeColor="accent4"/>
          <w:bottom w:val="single" w:sz="8" w:space="0" w:color="6997AF" w:themeColor="accent4"/>
          <w:right w:val="single" w:sz="8" w:space="0" w:color="6997AF" w:themeColor="accent4"/>
        </w:tcBorders>
      </w:tcPr>
    </w:tblStylePr>
    <w:tblStylePr w:type="firstCol">
      <w:rPr>
        <w:b/>
        <w:bCs/>
      </w:rPr>
    </w:tblStylePr>
    <w:tblStylePr w:type="lastCol">
      <w:rPr>
        <w:b/>
        <w:bCs/>
      </w:rPr>
    </w:tblStylePr>
    <w:tblStylePr w:type="band1Vert">
      <w:tblPr/>
      <w:tcPr>
        <w:tcBorders>
          <w:top w:val="single" w:sz="8" w:space="0" w:color="6997AF" w:themeColor="accent4"/>
          <w:left w:val="single" w:sz="8" w:space="0" w:color="6997AF" w:themeColor="accent4"/>
          <w:bottom w:val="single" w:sz="8" w:space="0" w:color="6997AF" w:themeColor="accent4"/>
          <w:right w:val="single" w:sz="8" w:space="0" w:color="6997AF" w:themeColor="accent4"/>
        </w:tcBorders>
      </w:tcPr>
    </w:tblStylePr>
    <w:tblStylePr w:type="band1Horz">
      <w:tblPr/>
      <w:tcPr>
        <w:tcBorders>
          <w:top w:val="single" w:sz="8" w:space="0" w:color="6997AF" w:themeColor="accent4"/>
          <w:left w:val="single" w:sz="8" w:space="0" w:color="6997AF" w:themeColor="accent4"/>
          <w:bottom w:val="single" w:sz="8" w:space="0" w:color="6997AF" w:themeColor="accent4"/>
          <w:right w:val="single" w:sz="8" w:space="0" w:color="6997AF" w:themeColor="accent4"/>
        </w:tcBorders>
      </w:tcPr>
    </w:tblStylePr>
  </w:style>
  <w:style w:type="table" w:styleId="LightList-Accent5">
    <w:name w:val="Light List Accent 5"/>
    <w:basedOn w:val="TableNormal"/>
    <w:uiPriority w:val="61"/>
    <w:semiHidden/>
    <w:unhideWhenUsed/>
    <w:tblPr>
      <w:tblBorders>
        <w:top w:val="single" w:sz="8" w:space="0" w:color="84ACB6" w:themeColor="accent5"/>
        <w:left w:val="single" w:sz="8" w:space="0" w:color="84ACB6" w:themeColor="accent5"/>
        <w:bottom w:val="single" w:sz="8" w:space="0" w:color="84ACB6" w:themeColor="accent5"/>
        <w:right w:val="single" w:sz="8" w:space="0" w:color="84ACB6" w:themeColor="accent5"/>
      </w:tblBorders>
    </w:tblPr>
    <w:tblStylePr w:type="firstRow">
      <w:pPr>
        <w:spacing w:before="0" w:after="0" w:line="240" w:lineRule="auto"/>
      </w:pPr>
      <w:rPr>
        <w:b/>
        <w:bCs/>
        <w:color w:val="FFFFFF" w:themeColor="background1"/>
      </w:rPr>
      <w:tblPr/>
      <w:tcPr>
        <w:shd w:val="clear" w:color="auto" w:fill="84ACB6" w:themeFill="accent5"/>
      </w:tcPr>
    </w:tblStylePr>
    <w:tblStylePr w:type="lastRow">
      <w:pPr>
        <w:spacing w:before="0" w:after="0" w:line="240" w:lineRule="auto"/>
      </w:pPr>
      <w:rPr>
        <w:b/>
        <w:bCs/>
      </w:rPr>
      <w:tblPr/>
      <w:tcPr>
        <w:tcBorders>
          <w:top w:val="double" w:sz="6" w:space="0" w:color="84ACB6" w:themeColor="accent5"/>
          <w:left w:val="single" w:sz="8" w:space="0" w:color="84ACB6" w:themeColor="accent5"/>
          <w:bottom w:val="single" w:sz="8" w:space="0" w:color="84ACB6" w:themeColor="accent5"/>
          <w:right w:val="single" w:sz="8" w:space="0" w:color="84ACB6" w:themeColor="accent5"/>
        </w:tcBorders>
      </w:tcPr>
    </w:tblStylePr>
    <w:tblStylePr w:type="firstCol">
      <w:rPr>
        <w:b/>
        <w:bCs/>
      </w:rPr>
    </w:tblStylePr>
    <w:tblStylePr w:type="lastCol">
      <w:rPr>
        <w:b/>
        <w:bCs/>
      </w:rPr>
    </w:tblStylePr>
    <w:tblStylePr w:type="band1Vert">
      <w:tblPr/>
      <w:tcPr>
        <w:tcBorders>
          <w:top w:val="single" w:sz="8" w:space="0" w:color="84ACB6" w:themeColor="accent5"/>
          <w:left w:val="single" w:sz="8" w:space="0" w:color="84ACB6" w:themeColor="accent5"/>
          <w:bottom w:val="single" w:sz="8" w:space="0" w:color="84ACB6" w:themeColor="accent5"/>
          <w:right w:val="single" w:sz="8" w:space="0" w:color="84ACB6" w:themeColor="accent5"/>
        </w:tcBorders>
      </w:tcPr>
    </w:tblStylePr>
    <w:tblStylePr w:type="band1Horz">
      <w:tblPr/>
      <w:tcPr>
        <w:tcBorders>
          <w:top w:val="single" w:sz="8" w:space="0" w:color="84ACB6" w:themeColor="accent5"/>
          <w:left w:val="single" w:sz="8" w:space="0" w:color="84ACB6" w:themeColor="accent5"/>
          <w:bottom w:val="single" w:sz="8" w:space="0" w:color="84ACB6" w:themeColor="accent5"/>
          <w:right w:val="single" w:sz="8" w:space="0" w:color="84ACB6" w:themeColor="accent5"/>
        </w:tcBorders>
      </w:tcPr>
    </w:tblStylePr>
  </w:style>
  <w:style w:type="table" w:styleId="LightList-Accent6">
    <w:name w:val="Light List Accent 6"/>
    <w:basedOn w:val="TableNormal"/>
    <w:uiPriority w:val="61"/>
    <w:semiHidden/>
    <w:unhideWhenUsed/>
    <w:tblPr>
      <w:tblBorders>
        <w:top w:val="single" w:sz="8" w:space="0" w:color="6F8183" w:themeColor="accent6"/>
        <w:left w:val="single" w:sz="8" w:space="0" w:color="6F8183" w:themeColor="accent6"/>
        <w:bottom w:val="single" w:sz="8" w:space="0" w:color="6F8183" w:themeColor="accent6"/>
        <w:right w:val="single" w:sz="8" w:space="0" w:color="6F8183" w:themeColor="accent6"/>
      </w:tblBorders>
    </w:tblPr>
    <w:tblStylePr w:type="firstRow">
      <w:pPr>
        <w:spacing w:before="0" w:after="0" w:line="240" w:lineRule="auto"/>
      </w:pPr>
      <w:rPr>
        <w:b/>
        <w:bCs/>
        <w:color w:val="FFFFFF" w:themeColor="background1"/>
      </w:rPr>
      <w:tblPr/>
      <w:tcPr>
        <w:shd w:val="clear" w:color="auto" w:fill="6F8183" w:themeFill="accent6"/>
      </w:tcPr>
    </w:tblStylePr>
    <w:tblStylePr w:type="lastRow">
      <w:pPr>
        <w:spacing w:before="0" w:after="0" w:line="240" w:lineRule="auto"/>
      </w:pPr>
      <w:rPr>
        <w:b/>
        <w:bCs/>
      </w:rPr>
      <w:tblPr/>
      <w:tcPr>
        <w:tcBorders>
          <w:top w:val="double" w:sz="6" w:space="0" w:color="6F8183" w:themeColor="accent6"/>
          <w:left w:val="single" w:sz="8" w:space="0" w:color="6F8183" w:themeColor="accent6"/>
          <w:bottom w:val="single" w:sz="8" w:space="0" w:color="6F8183" w:themeColor="accent6"/>
          <w:right w:val="single" w:sz="8" w:space="0" w:color="6F8183" w:themeColor="accent6"/>
        </w:tcBorders>
      </w:tcPr>
    </w:tblStylePr>
    <w:tblStylePr w:type="firstCol">
      <w:rPr>
        <w:b/>
        <w:bCs/>
      </w:rPr>
    </w:tblStylePr>
    <w:tblStylePr w:type="lastCol">
      <w:rPr>
        <w:b/>
        <w:bCs/>
      </w:rPr>
    </w:tblStylePr>
    <w:tblStylePr w:type="band1Vert">
      <w:tblPr/>
      <w:tcPr>
        <w:tcBorders>
          <w:top w:val="single" w:sz="8" w:space="0" w:color="6F8183" w:themeColor="accent6"/>
          <w:left w:val="single" w:sz="8" w:space="0" w:color="6F8183" w:themeColor="accent6"/>
          <w:bottom w:val="single" w:sz="8" w:space="0" w:color="6F8183" w:themeColor="accent6"/>
          <w:right w:val="single" w:sz="8" w:space="0" w:color="6F8183" w:themeColor="accent6"/>
        </w:tcBorders>
      </w:tcPr>
    </w:tblStylePr>
    <w:tblStylePr w:type="band1Horz">
      <w:tblPr/>
      <w:tcPr>
        <w:tcBorders>
          <w:top w:val="single" w:sz="8" w:space="0" w:color="6F8183" w:themeColor="accent6"/>
          <w:left w:val="single" w:sz="8" w:space="0" w:color="6F8183" w:themeColor="accent6"/>
          <w:bottom w:val="single" w:sz="8" w:space="0" w:color="6F8183" w:themeColor="accent6"/>
          <w:right w:val="single" w:sz="8" w:space="0" w:color="6F8183" w:themeColor="accent6"/>
        </w:tcBorders>
      </w:tcPr>
    </w:tblStylePr>
  </w:style>
  <w:style w:type="table" w:styleId="LightGrid">
    <w:name w:val="Light Grid"/>
    <w:basedOn w:val="TableNormal"/>
    <w:uiPriority w:val="62"/>
    <w:semiHidden/>
    <w:unhideWhenUsed/>
    <w:tblPr>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auto"/>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auto"/>
        </w:tcBorders>
      </w:tcPr>
    </w:tblStylePr>
  </w:style>
  <w:style w:type="table" w:styleId="LightGrid-Accent1">
    <w:name w:val="Light Grid Accent 1"/>
    <w:basedOn w:val="TableNormal"/>
    <w:uiPriority w:val="62"/>
    <w:tblPr>
      <w:tblBorders>
        <w:top w:val="single" w:sz="8" w:space="0" w:color="AD84C6" w:themeColor="accent1"/>
        <w:left w:val="single" w:sz="8" w:space="0" w:color="AD84C6" w:themeColor="accent1"/>
        <w:bottom w:val="single" w:sz="8" w:space="0" w:color="AD84C6" w:themeColor="accent1"/>
        <w:right w:val="single" w:sz="8" w:space="0" w:color="AD84C6" w:themeColor="accent1"/>
        <w:insideH w:val="single" w:sz="8" w:space="0" w:color="AD84C6" w:themeColor="accent1"/>
        <w:insideV w:val="single" w:sz="8" w:space="0" w:color="AD84C6"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D84C6" w:themeColor="accent1"/>
          <w:left w:val="single" w:sz="8" w:space="0" w:color="AD84C6" w:themeColor="accent1"/>
          <w:bottom w:val="single" w:sz="18" w:space="0" w:color="AD84C6" w:themeColor="accent1"/>
          <w:right w:val="single" w:sz="8" w:space="0" w:color="AD84C6" w:themeColor="accent1"/>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D84C6" w:themeColor="accent1"/>
          <w:left w:val="single" w:sz="8" w:space="0" w:color="AD84C6" w:themeColor="accent1"/>
          <w:bottom w:val="single" w:sz="8" w:space="0" w:color="AD84C6" w:themeColor="accent1"/>
          <w:right w:val="single" w:sz="8" w:space="0" w:color="AD84C6" w:themeColor="accent1"/>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D84C6" w:themeColor="accent1"/>
          <w:left w:val="single" w:sz="8" w:space="0" w:color="AD84C6" w:themeColor="accent1"/>
          <w:bottom w:val="single" w:sz="8" w:space="0" w:color="AD84C6" w:themeColor="accent1"/>
          <w:right w:val="single" w:sz="8" w:space="0" w:color="AD84C6" w:themeColor="accent1"/>
        </w:tcBorders>
      </w:tcPr>
    </w:tblStylePr>
    <w:tblStylePr w:type="band1Vert">
      <w:tblPr/>
      <w:tcPr>
        <w:tcBorders>
          <w:top w:val="single" w:sz="8" w:space="0" w:color="AD84C6" w:themeColor="accent1"/>
          <w:left w:val="single" w:sz="8" w:space="0" w:color="AD84C6" w:themeColor="accent1"/>
          <w:bottom w:val="single" w:sz="8" w:space="0" w:color="AD84C6" w:themeColor="accent1"/>
          <w:right w:val="single" w:sz="8" w:space="0" w:color="AD84C6" w:themeColor="accent1"/>
        </w:tcBorders>
        <w:shd w:val="clear" w:color="auto" w:fill="EAE0F1" w:themeFill="accent1" w:themeFillTint="3F"/>
      </w:tcPr>
    </w:tblStylePr>
    <w:tblStylePr w:type="band1Horz">
      <w:tblPr/>
      <w:tcPr>
        <w:tcBorders>
          <w:top w:val="single" w:sz="8" w:space="0" w:color="AD84C6" w:themeColor="accent1"/>
          <w:left w:val="single" w:sz="8" w:space="0" w:color="AD84C6" w:themeColor="accent1"/>
          <w:bottom w:val="single" w:sz="8" w:space="0" w:color="AD84C6" w:themeColor="accent1"/>
          <w:right w:val="single" w:sz="8" w:space="0" w:color="AD84C6" w:themeColor="accent1"/>
          <w:insideV w:val="single" w:sz="8" w:space="0" w:color="auto"/>
        </w:tcBorders>
        <w:shd w:val="clear" w:color="auto" w:fill="EAE0F1" w:themeFill="accent1" w:themeFillTint="3F"/>
      </w:tcPr>
    </w:tblStylePr>
    <w:tblStylePr w:type="band2Horz">
      <w:tblPr/>
      <w:tcPr>
        <w:tcBorders>
          <w:top w:val="single" w:sz="8" w:space="0" w:color="AD84C6" w:themeColor="accent1"/>
          <w:left w:val="single" w:sz="8" w:space="0" w:color="AD84C6" w:themeColor="accent1"/>
          <w:bottom w:val="single" w:sz="8" w:space="0" w:color="AD84C6" w:themeColor="accent1"/>
          <w:right w:val="single" w:sz="8" w:space="0" w:color="AD84C6" w:themeColor="accent1"/>
          <w:insideV w:val="single" w:sz="8" w:space="0" w:color="auto"/>
        </w:tcBorders>
      </w:tcPr>
    </w:tblStylePr>
  </w:style>
  <w:style w:type="table" w:styleId="LightGrid-Accent2">
    <w:name w:val="Light Grid Accent 2"/>
    <w:basedOn w:val="TableNormal"/>
    <w:uiPriority w:val="62"/>
    <w:semiHidden/>
    <w:unhideWhenUsed/>
    <w:tblPr>
      <w:tblBorders>
        <w:top w:val="single" w:sz="8" w:space="0" w:color="8784C7" w:themeColor="accent2"/>
        <w:left w:val="single" w:sz="8" w:space="0" w:color="8784C7" w:themeColor="accent2"/>
        <w:bottom w:val="single" w:sz="8" w:space="0" w:color="8784C7" w:themeColor="accent2"/>
        <w:right w:val="single" w:sz="8" w:space="0" w:color="8784C7" w:themeColor="accent2"/>
        <w:insideH w:val="single" w:sz="8" w:space="0" w:color="8784C7" w:themeColor="accent2"/>
        <w:insideV w:val="single" w:sz="8" w:space="0" w:color="8784C7"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784C7" w:themeColor="accent2"/>
          <w:left w:val="single" w:sz="8" w:space="0" w:color="8784C7" w:themeColor="accent2"/>
          <w:bottom w:val="single" w:sz="18" w:space="0" w:color="8784C7" w:themeColor="accent2"/>
          <w:right w:val="single" w:sz="8" w:space="0" w:color="8784C7" w:themeColor="accent2"/>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784C7" w:themeColor="accent2"/>
          <w:left w:val="single" w:sz="8" w:space="0" w:color="8784C7" w:themeColor="accent2"/>
          <w:bottom w:val="single" w:sz="8" w:space="0" w:color="8784C7" w:themeColor="accent2"/>
          <w:right w:val="single" w:sz="8" w:space="0" w:color="8784C7" w:themeColor="accent2"/>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784C7" w:themeColor="accent2"/>
          <w:left w:val="single" w:sz="8" w:space="0" w:color="8784C7" w:themeColor="accent2"/>
          <w:bottom w:val="single" w:sz="8" w:space="0" w:color="8784C7" w:themeColor="accent2"/>
          <w:right w:val="single" w:sz="8" w:space="0" w:color="8784C7" w:themeColor="accent2"/>
        </w:tcBorders>
      </w:tcPr>
    </w:tblStylePr>
    <w:tblStylePr w:type="band1Vert">
      <w:tblPr/>
      <w:tcPr>
        <w:tcBorders>
          <w:top w:val="single" w:sz="8" w:space="0" w:color="8784C7" w:themeColor="accent2"/>
          <w:left w:val="single" w:sz="8" w:space="0" w:color="8784C7" w:themeColor="accent2"/>
          <w:bottom w:val="single" w:sz="8" w:space="0" w:color="8784C7" w:themeColor="accent2"/>
          <w:right w:val="single" w:sz="8" w:space="0" w:color="8784C7" w:themeColor="accent2"/>
        </w:tcBorders>
        <w:shd w:val="clear" w:color="auto" w:fill="E1E0F1" w:themeFill="accent2" w:themeFillTint="3F"/>
      </w:tcPr>
    </w:tblStylePr>
    <w:tblStylePr w:type="band1Horz">
      <w:tblPr/>
      <w:tcPr>
        <w:tcBorders>
          <w:top w:val="single" w:sz="8" w:space="0" w:color="8784C7" w:themeColor="accent2"/>
          <w:left w:val="single" w:sz="8" w:space="0" w:color="8784C7" w:themeColor="accent2"/>
          <w:bottom w:val="single" w:sz="8" w:space="0" w:color="8784C7" w:themeColor="accent2"/>
          <w:right w:val="single" w:sz="8" w:space="0" w:color="8784C7" w:themeColor="accent2"/>
          <w:insideV w:val="single" w:sz="8" w:space="0" w:color="auto"/>
        </w:tcBorders>
        <w:shd w:val="clear" w:color="auto" w:fill="E1E0F1" w:themeFill="accent2" w:themeFillTint="3F"/>
      </w:tcPr>
    </w:tblStylePr>
    <w:tblStylePr w:type="band2Horz">
      <w:tblPr/>
      <w:tcPr>
        <w:tcBorders>
          <w:top w:val="single" w:sz="8" w:space="0" w:color="8784C7" w:themeColor="accent2"/>
          <w:left w:val="single" w:sz="8" w:space="0" w:color="8784C7" w:themeColor="accent2"/>
          <w:bottom w:val="single" w:sz="8" w:space="0" w:color="8784C7" w:themeColor="accent2"/>
          <w:right w:val="single" w:sz="8" w:space="0" w:color="8784C7" w:themeColor="accent2"/>
          <w:insideV w:val="single" w:sz="8" w:space="0" w:color="auto"/>
        </w:tcBorders>
      </w:tcPr>
    </w:tblStylePr>
  </w:style>
  <w:style w:type="table" w:styleId="LightGrid-Accent3">
    <w:name w:val="Light Grid Accent 3"/>
    <w:basedOn w:val="TableNormal"/>
    <w:uiPriority w:val="62"/>
    <w:semiHidden/>
    <w:unhideWhenUsed/>
    <w:tblPr>
      <w:tblBorders>
        <w:top w:val="single" w:sz="8" w:space="0" w:color="5D739A" w:themeColor="accent3"/>
        <w:left w:val="single" w:sz="8" w:space="0" w:color="5D739A" w:themeColor="accent3"/>
        <w:bottom w:val="single" w:sz="8" w:space="0" w:color="5D739A" w:themeColor="accent3"/>
        <w:right w:val="single" w:sz="8" w:space="0" w:color="5D739A" w:themeColor="accent3"/>
        <w:insideH w:val="single" w:sz="8" w:space="0" w:color="5D739A" w:themeColor="accent3"/>
        <w:insideV w:val="single" w:sz="8" w:space="0" w:color="5D739A"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D739A" w:themeColor="accent3"/>
          <w:left w:val="single" w:sz="8" w:space="0" w:color="5D739A" w:themeColor="accent3"/>
          <w:bottom w:val="single" w:sz="18" w:space="0" w:color="5D739A" w:themeColor="accent3"/>
          <w:right w:val="single" w:sz="8" w:space="0" w:color="5D739A" w:themeColor="accent3"/>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D739A" w:themeColor="accent3"/>
          <w:left w:val="single" w:sz="8" w:space="0" w:color="5D739A" w:themeColor="accent3"/>
          <w:bottom w:val="single" w:sz="8" w:space="0" w:color="5D739A" w:themeColor="accent3"/>
          <w:right w:val="single" w:sz="8" w:space="0" w:color="5D739A" w:themeColor="accent3"/>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D739A" w:themeColor="accent3"/>
          <w:left w:val="single" w:sz="8" w:space="0" w:color="5D739A" w:themeColor="accent3"/>
          <w:bottom w:val="single" w:sz="8" w:space="0" w:color="5D739A" w:themeColor="accent3"/>
          <w:right w:val="single" w:sz="8" w:space="0" w:color="5D739A" w:themeColor="accent3"/>
        </w:tcBorders>
      </w:tcPr>
    </w:tblStylePr>
    <w:tblStylePr w:type="band1Vert">
      <w:tblPr/>
      <w:tcPr>
        <w:tcBorders>
          <w:top w:val="single" w:sz="8" w:space="0" w:color="5D739A" w:themeColor="accent3"/>
          <w:left w:val="single" w:sz="8" w:space="0" w:color="5D739A" w:themeColor="accent3"/>
          <w:bottom w:val="single" w:sz="8" w:space="0" w:color="5D739A" w:themeColor="accent3"/>
          <w:right w:val="single" w:sz="8" w:space="0" w:color="5D739A" w:themeColor="accent3"/>
        </w:tcBorders>
        <w:shd w:val="clear" w:color="auto" w:fill="D6DCE6" w:themeFill="accent3" w:themeFillTint="3F"/>
      </w:tcPr>
    </w:tblStylePr>
    <w:tblStylePr w:type="band1Horz">
      <w:tblPr/>
      <w:tcPr>
        <w:tcBorders>
          <w:top w:val="single" w:sz="8" w:space="0" w:color="5D739A" w:themeColor="accent3"/>
          <w:left w:val="single" w:sz="8" w:space="0" w:color="5D739A" w:themeColor="accent3"/>
          <w:bottom w:val="single" w:sz="8" w:space="0" w:color="5D739A" w:themeColor="accent3"/>
          <w:right w:val="single" w:sz="8" w:space="0" w:color="5D739A" w:themeColor="accent3"/>
          <w:insideV w:val="single" w:sz="8" w:space="0" w:color="auto"/>
        </w:tcBorders>
        <w:shd w:val="clear" w:color="auto" w:fill="D6DCE6" w:themeFill="accent3" w:themeFillTint="3F"/>
      </w:tcPr>
    </w:tblStylePr>
    <w:tblStylePr w:type="band2Horz">
      <w:tblPr/>
      <w:tcPr>
        <w:tcBorders>
          <w:top w:val="single" w:sz="8" w:space="0" w:color="5D739A" w:themeColor="accent3"/>
          <w:left w:val="single" w:sz="8" w:space="0" w:color="5D739A" w:themeColor="accent3"/>
          <w:bottom w:val="single" w:sz="8" w:space="0" w:color="5D739A" w:themeColor="accent3"/>
          <w:right w:val="single" w:sz="8" w:space="0" w:color="5D739A" w:themeColor="accent3"/>
          <w:insideV w:val="single" w:sz="8" w:space="0" w:color="auto"/>
        </w:tcBorders>
      </w:tcPr>
    </w:tblStylePr>
  </w:style>
  <w:style w:type="table" w:styleId="LightGrid-Accent4">
    <w:name w:val="Light Grid Accent 4"/>
    <w:basedOn w:val="TableNormal"/>
    <w:uiPriority w:val="62"/>
    <w:semiHidden/>
    <w:unhideWhenUsed/>
    <w:tblPr>
      <w:tblBorders>
        <w:top w:val="single" w:sz="8" w:space="0" w:color="6997AF" w:themeColor="accent4"/>
        <w:left w:val="single" w:sz="8" w:space="0" w:color="6997AF" w:themeColor="accent4"/>
        <w:bottom w:val="single" w:sz="8" w:space="0" w:color="6997AF" w:themeColor="accent4"/>
        <w:right w:val="single" w:sz="8" w:space="0" w:color="6997AF" w:themeColor="accent4"/>
        <w:insideH w:val="single" w:sz="8" w:space="0" w:color="6997AF" w:themeColor="accent4"/>
        <w:insideV w:val="single" w:sz="8" w:space="0" w:color="6997AF"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6997AF" w:themeColor="accent4"/>
          <w:left w:val="single" w:sz="8" w:space="0" w:color="6997AF" w:themeColor="accent4"/>
          <w:bottom w:val="single" w:sz="18" w:space="0" w:color="6997AF" w:themeColor="accent4"/>
          <w:right w:val="single" w:sz="8" w:space="0" w:color="6997AF" w:themeColor="accent4"/>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6997AF" w:themeColor="accent4"/>
          <w:left w:val="single" w:sz="8" w:space="0" w:color="6997AF" w:themeColor="accent4"/>
          <w:bottom w:val="single" w:sz="8" w:space="0" w:color="6997AF" w:themeColor="accent4"/>
          <w:right w:val="single" w:sz="8" w:space="0" w:color="6997AF" w:themeColor="accent4"/>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6997AF" w:themeColor="accent4"/>
          <w:left w:val="single" w:sz="8" w:space="0" w:color="6997AF" w:themeColor="accent4"/>
          <w:bottom w:val="single" w:sz="8" w:space="0" w:color="6997AF" w:themeColor="accent4"/>
          <w:right w:val="single" w:sz="8" w:space="0" w:color="6997AF" w:themeColor="accent4"/>
        </w:tcBorders>
      </w:tcPr>
    </w:tblStylePr>
    <w:tblStylePr w:type="band1Vert">
      <w:tblPr/>
      <w:tcPr>
        <w:tcBorders>
          <w:top w:val="single" w:sz="8" w:space="0" w:color="6997AF" w:themeColor="accent4"/>
          <w:left w:val="single" w:sz="8" w:space="0" w:color="6997AF" w:themeColor="accent4"/>
          <w:bottom w:val="single" w:sz="8" w:space="0" w:color="6997AF" w:themeColor="accent4"/>
          <w:right w:val="single" w:sz="8" w:space="0" w:color="6997AF" w:themeColor="accent4"/>
        </w:tcBorders>
        <w:shd w:val="clear" w:color="auto" w:fill="D9E5EB" w:themeFill="accent4" w:themeFillTint="3F"/>
      </w:tcPr>
    </w:tblStylePr>
    <w:tblStylePr w:type="band1Horz">
      <w:tblPr/>
      <w:tcPr>
        <w:tcBorders>
          <w:top w:val="single" w:sz="8" w:space="0" w:color="6997AF" w:themeColor="accent4"/>
          <w:left w:val="single" w:sz="8" w:space="0" w:color="6997AF" w:themeColor="accent4"/>
          <w:bottom w:val="single" w:sz="8" w:space="0" w:color="6997AF" w:themeColor="accent4"/>
          <w:right w:val="single" w:sz="8" w:space="0" w:color="6997AF" w:themeColor="accent4"/>
          <w:insideV w:val="single" w:sz="8" w:space="0" w:color="auto"/>
        </w:tcBorders>
        <w:shd w:val="clear" w:color="auto" w:fill="D9E5EB" w:themeFill="accent4" w:themeFillTint="3F"/>
      </w:tcPr>
    </w:tblStylePr>
    <w:tblStylePr w:type="band2Horz">
      <w:tblPr/>
      <w:tcPr>
        <w:tcBorders>
          <w:top w:val="single" w:sz="8" w:space="0" w:color="6997AF" w:themeColor="accent4"/>
          <w:left w:val="single" w:sz="8" w:space="0" w:color="6997AF" w:themeColor="accent4"/>
          <w:bottom w:val="single" w:sz="8" w:space="0" w:color="6997AF" w:themeColor="accent4"/>
          <w:right w:val="single" w:sz="8" w:space="0" w:color="6997AF" w:themeColor="accent4"/>
          <w:insideV w:val="single" w:sz="8" w:space="0" w:color="auto"/>
        </w:tcBorders>
      </w:tcPr>
    </w:tblStylePr>
  </w:style>
  <w:style w:type="table" w:styleId="LightGrid-Accent5">
    <w:name w:val="Light Grid Accent 5"/>
    <w:basedOn w:val="TableNormal"/>
    <w:uiPriority w:val="62"/>
    <w:semiHidden/>
    <w:unhideWhenUsed/>
    <w:tblPr>
      <w:tblBorders>
        <w:top w:val="single" w:sz="8" w:space="0" w:color="84ACB6" w:themeColor="accent5"/>
        <w:left w:val="single" w:sz="8" w:space="0" w:color="84ACB6" w:themeColor="accent5"/>
        <w:bottom w:val="single" w:sz="8" w:space="0" w:color="84ACB6" w:themeColor="accent5"/>
        <w:right w:val="single" w:sz="8" w:space="0" w:color="84ACB6" w:themeColor="accent5"/>
        <w:insideH w:val="single" w:sz="8" w:space="0" w:color="84ACB6" w:themeColor="accent5"/>
        <w:insideV w:val="single" w:sz="8" w:space="0" w:color="84ACB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4ACB6" w:themeColor="accent5"/>
          <w:left w:val="single" w:sz="8" w:space="0" w:color="84ACB6" w:themeColor="accent5"/>
          <w:bottom w:val="single" w:sz="18" w:space="0" w:color="84ACB6" w:themeColor="accent5"/>
          <w:right w:val="single" w:sz="8" w:space="0" w:color="84ACB6" w:themeColor="accent5"/>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4ACB6" w:themeColor="accent5"/>
          <w:left w:val="single" w:sz="8" w:space="0" w:color="84ACB6" w:themeColor="accent5"/>
          <w:bottom w:val="single" w:sz="8" w:space="0" w:color="84ACB6" w:themeColor="accent5"/>
          <w:right w:val="single" w:sz="8" w:space="0" w:color="84ACB6" w:themeColor="accent5"/>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4ACB6" w:themeColor="accent5"/>
          <w:left w:val="single" w:sz="8" w:space="0" w:color="84ACB6" w:themeColor="accent5"/>
          <w:bottom w:val="single" w:sz="8" w:space="0" w:color="84ACB6" w:themeColor="accent5"/>
          <w:right w:val="single" w:sz="8" w:space="0" w:color="84ACB6" w:themeColor="accent5"/>
        </w:tcBorders>
      </w:tcPr>
    </w:tblStylePr>
    <w:tblStylePr w:type="band1Vert">
      <w:tblPr/>
      <w:tcPr>
        <w:tcBorders>
          <w:top w:val="single" w:sz="8" w:space="0" w:color="84ACB6" w:themeColor="accent5"/>
          <w:left w:val="single" w:sz="8" w:space="0" w:color="84ACB6" w:themeColor="accent5"/>
          <w:bottom w:val="single" w:sz="8" w:space="0" w:color="84ACB6" w:themeColor="accent5"/>
          <w:right w:val="single" w:sz="8" w:space="0" w:color="84ACB6" w:themeColor="accent5"/>
        </w:tcBorders>
        <w:shd w:val="clear" w:color="auto" w:fill="E0EAED" w:themeFill="accent5" w:themeFillTint="3F"/>
      </w:tcPr>
    </w:tblStylePr>
    <w:tblStylePr w:type="band1Horz">
      <w:tblPr/>
      <w:tcPr>
        <w:tcBorders>
          <w:top w:val="single" w:sz="8" w:space="0" w:color="84ACB6" w:themeColor="accent5"/>
          <w:left w:val="single" w:sz="8" w:space="0" w:color="84ACB6" w:themeColor="accent5"/>
          <w:bottom w:val="single" w:sz="8" w:space="0" w:color="84ACB6" w:themeColor="accent5"/>
          <w:right w:val="single" w:sz="8" w:space="0" w:color="84ACB6" w:themeColor="accent5"/>
          <w:insideV w:val="single" w:sz="8" w:space="0" w:color="auto"/>
        </w:tcBorders>
        <w:shd w:val="clear" w:color="auto" w:fill="E0EAED" w:themeFill="accent5" w:themeFillTint="3F"/>
      </w:tcPr>
    </w:tblStylePr>
    <w:tblStylePr w:type="band2Horz">
      <w:tblPr/>
      <w:tcPr>
        <w:tcBorders>
          <w:top w:val="single" w:sz="8" w:space="0" w:color="84ACB6" w:themeColor="accent5"/>
          <w:left w:val="single" w:sz="8" w:space="0" w:color="84ACB6" w:themeColor="accent5"/>
          <w:bottom w:val="single" w:sz="8" w:space="0" w:color="84ACB6" w:themeColor="accent5"/>
          <w:right w:val="single" w:sz="8" w:space="0" w:color="84ACB6" w:themeColor="accent5"/>
          <w:insideV w:val="single" w:sz="8" w:space="0" w:color="auto"/>
        </w:tcBorders>
      </w:tcPr>
    </w:tblStylePr>
  </w:style>
  <w:style w:type="table" w:styleId="LightGrid-Accent6">
    <w:name w:val="Light Grid Accent 6"/>
    <w:basedOn w:val="TableNormal"/>
    <w:uiPriority w:val="62"/>
    <w:semiHidden/>
    <w:unhideWhenUsed/>
    <w:tblPr>
      <w:tblBorders>
        <w:top w:val="single" w:sz="8" w:space="0" w:color="6F8183" w:themeColor="accent6"/>
        <w:left w:val="single" w:sz="8" w:space="0" w:color="6F8183" w:themeColor="accent6"/>
        <w:bottom w:val="single" w:sz="8" w:space="0" w:color="6F8183" w:themeColor="accent6"/>
        <w:right w:val="single" w:sz="8" w:space="0" w:color="6F8183" w:themeColor="accent6"/>
        <w:insideH w:val="single" w:sz="8" w:space="0" w:color="6F8183" w:themeColor="accent6"/>
        <w:insideV w:val="single" w:sz="8" w:space="0" w:color="6F8183"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6F8183" w:themeColor="accent6"/>
          <w:left w:val="single" w:sz="8" w:space="0" w:color="6F8183" w:themeColor="accent6"/>
          <w:bottom w:val="single" w:sz="18" w:space="0" w:color="6F8183" w:themeColor="accent6"/>
          <w:right w:val="single" w:sz="8" w:space="0" w:color="6F8183" w:themeColor="accent6"/>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6F8183" w:themeColor="accent6"/>
          <w:left w:val="single" w:sz="8" w:space="0" w:color="6F8183" w:themeColor="accent6"/>
          <w:bottom w:val="single" w:sz="8" w:space="0" w:color="6F8183" w:themeColor="accent6"/>
          <w:right w:val="single" w:sz="8" w:space="0" w:color="6F8183" w:themeColor="accent6"/>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6F8183" w:themeColor="accent6"/>
          <w:left w:val="single" w:sz="8" w:space="0" w:color="6F8183" w:themeColor="accent6"/>
          <w:bottom w:val="single" w:sz="8" w:space="0" w:color="6F8183" w:themeColor="accent6"/>
          <w:right w:val="single" w:sz="8" w:space="0" w:color="6F8183" w:themeColor="accent6"/>
        </w:tcBorders>
      </w:tcPr>
    </w:tblStylePr>
    <w:tblStylePr w:type="band1Vert">
      <w:tblPr/>
      <w:tcPr>
        <w:tcBorders>
          <w:top w:val="single" w:sz="8" w:space="0" w:color="6F8183" w:themeColor="accent6"/>
          <w:left w:val="single" w:sz="8" w:space="0" w:color="6F8183" w:themeColor="accent6"/>
          <w:bottom w:val="single" w:sz="8" w:space="0" w:color="6F8183" w:themeColor="accent6"/>
          <w:right w:val="single" w:sz="8" w:space="0" w:color="6F8183" w:themeColor="accent6"/>
        </w:tcBorders>
        <w:shd w:val="clear" w:color="auto" w:fill="DBE0E0" w:themeFill="accent6" w:themeFillTint="3F"/>
      </w:tcPr>
    </w:tblStylePr>
    <w:tblStylePr w:type="band1Horz">
      <w:tblPr/>
      <w:tcPr>
        <w:tcBorders>
          <w:top w:val="single" w:sz="8" w:space="0" w:color="6F8183" w:themeColor="accent6"/>
          <w:left w:val="single" w:sz="8" w:space="0" w:color="6F8183" w:themeColor="accent6"/>
          <w:bottom w:val="single" w:sz="8" w:space="0" w:color="6F8183" w:themeColor="accent6"/>
          <w:right w:val="single" w:sz="8" w:space="0" w:color="6F8183" w:themeColor="accent6"/>
          <w:insideV w:val="single" w:sz="8" w:space="0" w:color="auto"/>
        </w:tcBorders>
        <w:shd w:val="clear" w:color="auto" w:fill="DBE0E0" w:themeFill="accent6" w:themeFillTint="3F"/>
      </w:tcPr>
    </w:tblStylePr>
    <w:tblStylePr w:type="band2Horz">
      <w:tblPr/>
      <w:tcPr>
        <w:tcBorders>
          <w:top w:val="single" w:sz="8" w:space="0" w:color="6F8183" w:themeColor="accent6"/>
          <w:left w:val="single" w:sz="8" w:space="0" w:color="6F8183" w:themeColor="accent6"/>
          <w:bottom w:val="single" w:sz="8" w:space="0" w:color="6F8183" w:themeColor="accent6"/>
          <w:right w:val="single" w:sz="8" w:space="0" w:color="6F8183" w:themeColor="accent6"/>
          <w:insideV w:val="single" w:sz="8" w:space="0" w:color="auto"/>
        </w:tcBorders>
      </w:tcPr>
    </w:tblStylePr>
  </w:style>
  <w:style w:type="table" w:styleId="MediumShading1">
    <w:name w:val="Medium Shading 1"/>
    <w:basedOn w:val="TableNormal"/>
    <w:uiPriority w:val="63"/>
    <w:semiHidden/>
    <w:unhideWhenUsed/>
    <w:tblPr>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tblPr>
      <w:tblBorders>
        <w:top w:val="single" w:sz="8" w:space="0" w:color="C1A2D4" w:themeColor="accent1" w:themeTint="BF"/>
        <w:left w:val="single" w:sz="8" w:space="0" w:color="C1A2D4" w:themeColor="accent1" w:themeTint="BF"/>
        <w:bottom w:val="single" w:sz="8" w:space="0" w:color="C1A2D4" w:themeColor="accent1" w:themeTint="BF"/>
        <w:right w:val="single" w:sz="8" w:space="0" w:color="C1A2D4" w:themeColor="accent1" w:themeTint="BF"/>
        <w:insideH w:val="single" w:sz="8" w:space="0" w:color="C1A2D4" w:themeColor="accent1" w:themeTint="BF"/>
      </w:tblBorders>
    </w:tblPr>
    <w:tblStylePr w:type="firstRow">
      <w:pPr>
        <w:spacing w:before="0" w:after="0" w:line="240" w:lineRule="auto"/>
      </w:pPr>
      <w:rPr>
        <w:b/>
        <w:bCs/>
        <w:color w:val="FFFFFF" w:themeColor="background1"/>
      </w:rPr>
      <w:tblPr/>
      <w:tcPr>
        <w:tcBorders>
          <w:top w:val="single" w:sz="8" w:space="0" w:color="C1A2D4" w:themeColor="accent1" w:themeTint="BF"/>
          <w:left w:val="single" w:sz="8" w:space="0" w:color="C1A2D4" w:themeColor="accent1" w:themeTint="BF"/>
          <w:bottom w:val="single" w:sz="8" w:space="0" w:color="C1A2D4" w:themeColor="accent1" w:themeTint="BF"/>
          <w:right w:val="single" w:sz="8" w:space="0" w:color="C1A2D4" w:themeColor="accent1" w:themeTint="BF"/>
          <w:insideH w:val="nil"/>
          <w:insideV w:val="nil"/>
        </w:tcBorders>
        <w:shd w:val="clear" w:color="auto" w:fill="AD84C6" w:themeFill="accent1"/>
      </w:tcPr>
    </w:tblStylePr>
    <w:tblStylePr w:type="lastRow">
      <w:pPr>
        <w:spacing w:before="0" w:after="0" w:line="240" w:lineRule="auto"/>
      </w:pPr>
      <w:rPr>
        <w:b/>
        <w:bCs/>
      </w:rPr>
      <w:tblPr/>
      <w:tcPr>
        <w:tcBorders>
          <w:top w:val="double" w:sz="6" w:space="0" w:color="C1A2D4" w:themeColor="accent1" w:themeTint="BF"/>
          <w:left w:val="single" w:sz="8" w:space="0" w:color="C1A2D4" w:themeColor="accent1" w:themeTint="BF"/>
          <w:bottom w:val="single" w:sz="8" w:space="0" w:color="C1A2D4" w:themeColor="accent1" w:themeTint="BF"/>
          <w:right w:val="single" w:sz="8" w:space="0" w:color="C1A2D4" w:themeColor="accent1" w:themeTint="BF"/>
          <w:insideH w:val="nil"/>
          <w:insideV w:val="nil"/>
        </w:tcBorders>
      </w:tcPr>
    </w:tblStylePr>
    <w:tblStylePr w:type="firstCol">
      <w:rPr>
        <w:b/>
        <w:bCs/>
      </w:rPr>
    </w:tblStylePr>
    <w:tblStylePr w:type="lastCol">
      <w:rPr>
        <w:b/>
        <w:bCs/>
      </w:rPr>
    </w:tblStylePr>
    <w:tblStylePr w:type="band1Vert">
      <w:tblPr/>
      <w:tcPr>
        <w:shd w:val="clear" w:color="auto" w:fill="EAE0F1" w:themeFill="accent1" w:themeFillTint="3F"/>
      </w:tcPr>
    </w:tblStylePr>
    <w:tblStylePr w:type="band1Horz">
      <w:tblPr/>
      <w:tcPr>
        <w:tcBorders>
          <w:insideH w:val="nil"/>
          <w:insideV w:val="nil"/>
        </w:tcBorders>
        <w:shd w:val="clear" w:color="auto" w:fill="EAE0F1"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semiHidden/>
    <w:unhideWhenUsed/>
    <w:tblPr>
      <w:tblBorders>
        <w:top w:val="single" w:sz="8" w:space="0" w:color="A4A2D5" w:themeColor="accent2" w:themeTint="BF"/>
        <w:left w:val="single" w:sz="8" w:space="0" w:color="A4A2D5" w:themeColor="accent2" w:themeTint="BF"/>
        <w:bottom w:val="single" w:sz="8" w:space="0" w:color="A4A2D5" w:themeColor="accent2" w:themeTint="BF"/>
        <w:right w:val="single" w:sz="8" w:space="0" w:color="A4A2D5" w:themeColor="accent2" w:themeTint="BF"/>
        <w:insideH w:val="single" w:sz="8" w:space="0" w:color="A4A2D5" w:themeColor="accent2" w:themeTint="BF"/>
      </w:tblBorders>
    </w:tblPr>
    <w:tblStylePr w:type="firstRow">
      <w:pPr>
        <w:spacing w:before="0" w:after="0" w:line="240" w:lineRule="auto"/>
      </w:pPr>
      <w:rPr>
        <w:b/>
        <w:bCs/>
        <w:color w:val="FFFFFF" w:themeColor="background1"/>
      </w:rPr>
      <w:tblPr/>
      <w:tcPr>
        <w:tcBorders>
          <w:top w:val="single" w:sz="8" w:space="0" w:color="A4A2D5" w:themeColor="accent2" w:themeTint="BF"/>
          <w:left w:val="single" w:sz="8" w:space="0" w:color="A4A2D5" w:themeColor="accent2" w:themeTint="BF"/>
          <w:bottom w:val="single" w:sz="8" w:space="0" w:color="A4A2D5" w:themeColor="accent2" w:themeTint="BF"/>
          <w:right w:val="single" w:sz="8" w:space="0" w:color="A4A2D5" w:themeColor="accent2" w:themeTint="BF"/>
          <w:insideH w:val="nil"/>
          <w:insideV w:val="nil"/>
        </w:tcBorders>
        <w:shd w:val="clear" w:color="auto" w:fill="8784C7" w:themeFill="accent2"/>
      </w:tcPr>
    </w:tblStylePr>
    <w:tblStylePr w:type="lastRow">
      <w:pPr>
        <w:spacing w:before="0" w:after="0" w:line="240" w:lineRule="auto"/>
      </w:pPr>
      <w:rPr>
        <w:b/>
        <w:bCs/>
      </w:rPr>
      <w:tblPr/>
      <w:tcPr>
        <w:tcBorders>
          <w:top w:val="double" w:sz="6" w:space="0" w:color="A4A2D5" w:themeColor="accent2" w:themeTint="BF"/>
          <w:left w:val="single" w:sz="8" w:space="0" w:color="A4A2D5" w:themeColor="accent2" w:themeTint="BF"/>
          <w:bottom w:val="single" w:sz="8" w:space="0" w:color="A4A2D5" w:themeColor="accent2" w:themeTint="BF"/>
          <w:right w:val="single" w:sz="8" w:space="0" w:color="A4A2D5" w:themeColor="accent2" w:themeTint="BF"/>
          <w:insideH w:val="nil"/>
          <w:insideV w:val="nil"/>
        </w:tcBorders>
      </w:tcPr>
    </w:tblStylePr>
    <w:tblStylePr w:type="firstCol">
      <w:rPr>
        <w:b/>
        <w:bCs/>
      </w:rPr>
    </w:tblStylePr>
    <w:tblStylePr w:type="lastCol">
      <w:rPr>
        <w:b/>
        <w:bCs/>
      </w:rPr>
    </w:tblStylePr>
    <w:tblStylePr w:type="band1Vert">
      <w:tblPr/>
      <w:tcPr>
        <w:shd w:val="clear" w:color="auto" w:fill="E1E0F1" w:themeFill="accent2" w:themeFillTint="3F"/>
      </w:tcPr>
    </w:tblStylePr>
    <w:tblStylePr w:type="band1Horz">
      <w:tblPr/>
      <w:tcPr>
        <w:tcBorders>
          <w:insideH w:val="nil"/>
          <w:insideV w:val="nil"/>
        </w:tcBorders>
        <w:shd w:val="clear" w:color="auto" w:fill="E1E0F1"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semiHidden/>
    <w:unhideWhenUsed/>
    <w:tblPr>
      <w:tblBorders>
        <w:top w:val="single" w:sz="8" w:space="0" w:color="8495B4" w:themeColor="accent3" w:themeTint="BF"/>
        <w:left w:val="single" w:sz="8" w:space="0" w:color="8495B4" w:themeColor="accent3" w:themeTint="BF"/>
        <w:bottom w:val="single" w:sz="8" w:space="0" w:color="8495B4" w:themeColor="accent3" w:themeTint="BF"/>
        <w:right w:val="single" w:sz="8" w:space="0" w:color="8495B4" w:themeColor="accent3" w:themeTint="BF"/>
        <w:insideH w:val="single" w:sz="8" w:space="0" w:color="8495B4" w:themeColor="accent3" w:themeTint="BF"/>
      </w:tblBorders>
    </w:tblPr>
    <w:tblStylePr w:type="firstRow">
      <w:pPr>
        <w:spacing w:before="0" w:after="0" w:line="240" w:lineRule="auto"/>
      </w:pPr>
      <w:rPr>
        <w:b/>
        <w:bCs/>
        <w:color w:val="FFFFFF" w:themeColor="background1"/>
      </w:rPr>
      <w:tblPr/>
      <w:tcPr>
        <w:tcBorders>
          <w:top w:val="single" w:sz="8" w:space="0" w:color="8495B4" w:themeColor="accent3" w:themeTint="BF"/>
          <w:left w:val="single" w:sz="8" w:space="0" w:color="8495B4" w:themeColor="accent3" w:themeTint="BF"/>
          <w:bottom w:val="single" w:sz="8" w:space="0" w:color="8495B4" w:themeColor="accent3" w:themeTint="BF"/>
          <w:right w:val="single" w:sz="8" w:space="0" w:color="8495B4" w:themeColor="accent3" w:themeTint="BF"/>
          <w:insideH w:val="nil"/>
          <w:insideV w:val="nil"/>
        </w:tcBorders>
        <w:shd w:val="clear" w:color="auto" w:fill="5D739A" w:themeFill="accent3"/>
      </w:tcPr>
    </w:tblStylePr>
    <w:tblStylePr w:type="lastRow">
      <w:pPr>
        <w:spacing w:before="0" w:after="0" w:line="240" w:lineRule="auto"/>
      </w:pPr>
      <w:rPr>
        <w:b/>
        <w:bCs/>
      </w:rPr>
      <w:tblPr/>
      <w:tcPr>
        <w:tcBorders>
          <w:top w:val="double" w:sz="6" w:space="0" w:color="8495B4" w:themeColor="accent3" w:themeTint="BF"/>
          <w:left w:val="single" w:sz="8" w:space="0" w:color="8495B4" w:themeColor="accent3" w:themeTint="BF"/>
          <w:bottom w:val="single" w:sz="8" w:space="0" w:color="8495B4" w:themeColor="accent3" w:themeTint="BF"/>
          <w:right w:val="single" w:sz="8" w:space="0" w:color="8495B4" w:themeColor="accent3" w:themeTint="BF"/>
          <w:insideH w:val="nil"/>
          <w:insideV w:val="nil"/>
        </w:tcBorders>
      </w:tcPr>
    </w:tblStylePr>
    <w:tblStylePr w:type="firstCol">
      <w:rPr>
        <w:b/>
        <w:bCs/>
      </w:rPr>
    </w:tblStylePr>
    <w:tblStylePr w:type="lastCol">
      <w:rPr>
        <w:b/>
        <w:bCs/>
      </w:rPr>
    </w:tblStylePr>
    <w:tblStylePr w:type="band1Vert">
      <w:tblPr/>
      <w:tcPr>
        <w:shd w:val="clear" w:color="auto" w:fill="D6DCE6" w:themeFill="accent3" w:themeFillTint="3F"/>
      </w:tcPr>
    </w:tblStylePr>
    <w:tblStylePr w:type="band1Horz">
      <w:tblPr/>
      <w:tcPr>
        <w:tcBorders>
          <w:insideH w:val="nil"/>
          <w:insideV w:val="nil"/>
        </w:tcBorders>
        <w:shd w:val="clear" w:color="auto" w:fill="D6DCE6"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semiHidden/>
    <w:unhideWhenUsed/>
    <w:tblPr>
      <w:tblBorders>
        <w:top w:val="single" w:sz="8" w:space="0" w:color="8EB0C3" w:themeColor="accent4" w:themeTint="BF"/>
        <w:left w:val="single" w:sz="8" w:space="0" w:color="8EB0C3" w:themeColor="accent4" w:themeTint="BF"/>
        <w:bottom w:val="single" w:sz="8" w:space="0" w:color="8EB0C3" w:themeColor="accent4" w:themeTint="BF"/>
        <w:right w:val="single" w:sz="8" w:space="0" w:color="8EB0C3" w:themeColor="accent4" w:themeTint="BF"/>
        <w:insideH w:val="single" w:sz="8" w:space="0" w:color="8EB0C3" w:themeColor="accent4" w:themeTint="BF"/>
      </w:tblBorders>
    </w:tblPr>
    <w:tblStylePr w:type="firstRow">
      <w:pPr>
        <w:spacing w:before="0" w:after="0" w:line="240" w:lineRule="auto"/>
      </w:pPr>
      <w:rPr>
        <w:b/>
        <w:bCs/>
        <w:color w:val="FFFFFF" w:themeColor="background1"/>
      </w:rPr>
      <w:tblPr/>
      <w:tcPr>
        <w:tcBorders>
          <w:top w:val="single" w:sz="8" w:space="0" w:color="8EB0C3" w:themeColor="accent4" w:themeTint="BF"/>
          <w:left w:val="single" w:sz="8" w:space="0" w:color="8EB0C3" w:themeColor="accent4" w:themeTint="BF"/>
          <w:bottom w:val="single" w:sz="8" w:space="0" w:color="8EB0C3" w:themeColor="accent4" w:themeTint="BF"/>
          <w:right w:val="single" w:sz="8" w:space="0" w:color="8EB0C3" w:themeColor="accent4" w:themeTint="BF"/>
          <w:insideH w:val="nil"/>
          <w:insideV w:val="nil"/>
        </w:tcBorders>
        <w:shd w:val="clear" w:color="auto" w:fill="6997AF" w:themeFill="accent4"/>
      </w:tcPr>
    </w:tblStylePr>
    <w:tblStylePr w:type="lastRow">
      <w:pPr>
        <w:spacing w:before="0" w:after="0" w:line="240" w:lineRule="auto"/>
      </w:pPr>
      <w:rPr>
        <w:b/>
        <w:bCs/>
      </w:rPr>
      <w:tblPr/>
      <w:tcPr>
        <w:tcBorders>
          <w:top w:val="double" w:sz="6" w:space="0" w:color="8EB0C3" w:themeColor="accent4" w:themeTint="BF"/>
          <w:left w:val="single" w:sz="8" w:space="0" w:color="8EB0C3" w:themeColor="accent4" w:themeTint="BF"/>
          <w:bottom w:val="single" w:sz="8" w:space="0" w:color="8EB0C3" w:themeColor="accent4" w:themeTint="BF"/>
          <w:right w:val="single" w:sz="8" w:space="0" w:color="8EB0C3" w:themeColor="accent4" w:themeTint="BF"/>
          <w:insideH w:val="nil"/>
          <w:insideV w:val="nil"/>
        </w:tcBorders>
      </w:tcPr>
    </w:tblStylePr>
    <w:tblStylePr w:type="firstCol">
      <w:rPr>
        <w:b/>
        <w:bCs/>
      </w:rPr>
    </w:tblStylePr>
    <w:tblStylePr w:type="lastCol">
      <w:rPr>
        <w:b/>
        <w:bCs/>
      </w:rPr>
    </w:tblStylePr>
    <w:tblStylePr w:type="band1Vert">
      <w:tblPr/>
      <w:tcPr>
        <w:shd w:val="clear" w:color="auto" w:fill="D9E5EB" w:themeFill="accent4" w:themeFillTint="3F"/>
      </w:tcPr>
    </w:tblStylePr>
    <w:tblStylePr w:type="band1Horz">
      <w:tblPr/>
      <w:tcPr>
        <w:tcBorders>
          <w:insideH w:val="nil"/>
          <w:insideV w:val="nil"/>
        </w:tcBorders>
        <w:shd w:val="clear" w:color="auto" w:fill="D9E5EB"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semiHidden/>
    <w:unhideWhenUsed/>
    <w:tblPr>
      <w:tblBorders>
        <w:top w:val="single" w:sz="8" w:space="0" w:color="A2C0C8" w:themeColor="accent5" w:themeTint="BF"/>
        <w:left w:val="single" w:sz="8" w:space="0" w:color="A2C0C8" w:themeColor="accent5" w:themeTint="BF"/>
        <w:bottom w:val="single" w:sz="8" w:space="0" w:color="A2C0C8" w:themeColor="accent5" w:themeTint="BF"/>
        <w:right w:val="single" w:sz="8" w:space="0" w:color="A2C0C8" w:themeColor="accent5" w:themeTint="BF"/>
        <w:insideH w:val="single" w:sz="8" w:space="0" w:color="A2C0C8" w:themeColor="accent5" w:themeTint="BF"/>
      </w:tblBorders>
    </w:tblPr>
    <w:tblStylePr w:type="firstRow">
      <w:pPr>
        <w:spacing w:before="0" w:after="0" w:line="240" w:lineRule="auto"/>
      </w:pPr>
      <w:rPr>
        <w:b/>
        <w:bCs/>
        <w:color w:val="FFFFFF" w:themeColor="background1"/>
      </w:rPr>
      <w:tblPr/>
      <w:tcPr>
        <w:tcBorders>
          <w:top w:val="single" w:sz="8" w:space="0" w:color="A2C0C8" w:themeColor="accent5" w:themeTint="BF"/>
          <w:left w:val="single" w:sz="8" w:space="0" w:color="A2C0C8" w:themeColor="accent5" w:themeTint="BF"/>
          <w:bottom w:val="single" w:sz="8" w:space="0" w:color="A2C0C8" w:themeColor="accent5" w:themeTint="BF"/>
          <w:right w:val="single" w:sz="8" w:space="0" w:color="A2C0C8" w:themeColor="accent5" w:themeTint="BF"/>
          <w:insideH w:val="nil"/>
          <w:insideV w:val="nil"/>
        </w:tcBorders>
        <w:shd w:val="clear" w:color="auto" w:fill="84ACB6" w:themeFill="accent5"/>
      </w:tcPr>
    </w:tblStylePr>
    <w:tblStylePr w:type="lastRow">
      <w:pPr>
        <w:spacing w:before="0" w:after="0" w:line="240" w:lineRule="auto"/>
      </w:pPr>
      <w:rPr>
        <w:b/>
        <w:bCs/>
      </w:rPr>
      <w:tblPr/>
      <w:tcPr>
        <w:tcBorders>
          <w:top w:val="double" w:sz="6" w:space="0" w:color="A2C0C8" w:themeColor="accent5" w:themeTint="BF"/>
          <w:left w:val="single" w:sz="8" w:space="0" w:color="A2C0C8" w:themeColor="accent5" w:themeTint="BF"/>
          <w:bottom w:val="single" w:sz="8" w:space="0" w:color="A2C0C8" w:themeColor="accent5" w:themeTint="BF"/>
          <w:right w:val="single" w:sz="8" w:space="0" w:color="A2C0C8" w:themeColor="accent5" w:themeTint="BF"/>
          <w:insideH w:val="nil"/>
          <w:insideV w:val="nil"/>
        </w:tcBorders>
      </w:tcPr>
    </w:tblStylePr>
    <w:tblStylePr w:type="firstCol">
      <w:rPr>
        <w:b/>
        <w:bCs/>
      </w:rPr>
    </w:tblStylePr>
    <w:tblStylePr w:type="lastCol">
      <w:rPr>
        <w:b/>
        <w:bCs/>
      </w:rPr>
    </w:tblStylePr>
    <w:tblStylePr w:type="band1Vert">
      <w:tblPr/>
      <w:tcPr>
        <w:shd w:val="clear" w:color="auto" w:fill="E0EAED" w:themeFill="accent5" w:themeFillTint="3F"/>
      </w:tcPr>
    </w:tblStylePr>
    <w:tblStylePr w:type="band1Horz">
      <w:tblPr/>
      <w:tcPr>
        <w:tcBorders>
          <w:insideH w:val="nil"/>
          <w:insideV w:val="nil"/>
        </w:tcBorders>
        <w:shd w:val="clear" w:color="auto" w:fill="E0EAED"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semiHidden/>
    <w:unhideWhenUsed/>
    <w:tblPr>
      <w:tblBorders>
        <w:top w:val="single" w:sz="8" w:space="0" w:color="92A1A2" w:themeColor="accent6" w:themeTint="BF"/>
        <w:left w:val="single" w:sz="8" w:space="0" w:color="92A1A2" w:themeColor="accent6" w:themeTint="BF"/>
        <w:bottom w:val="single" w:sz="8" w:space="0" w:color="92A1A2" w:themeColor="accent6" w:themeTint="BF"/>
        <w:right w:val="single" w:sz="8" w:space="0" w:color="92A1A2" w:themeColor="accent6" w:themeTint="BF"/>
        <w:insideH w:val="single" w:sz="8" w:space="0" w:color="92A1A2" w:themeColor="accent6" w:themeTint="BF"/>
      </w:tblBorders>
    </w:tblPr>
    <w:tblStylePr w:type="firstRow">
      <w:pPr>
        <w:spacing w:before="0" w:after="0" w:line="240" w:lineRule="auto"/>
      </w:pPr>
      <w:rPr>
        <w:b/>
        <w:bCs/>
        <w:color w:val="FFFFFF" w:themeColor="background1"/>
      </w:rPr>
      <w:tblPr/>
      <w:tcPr>
        <w:tcBorders>
          <w:top w:val="single" w:sz="8" w:space="0" w:color="92A1A2" w:themeColor="accent6" w:themeTint="BF"/>
          <w:left w:val="single" w:sz="8" w:space="0" w:color="92A1A2" w:themeColor="accent6" w:themeTint="BF"/>
          <w:bottom w:val="single" w:sz="8" w:space="0" w:color="92A1A2" w:themeColor="accent6" w:themeTint="BF"/>
          <w:right w:val="single" w:sz="8" w:space="0" w:color="92A1A2" w:themeColor="accent6" w:themeTint="BF"/>
          <w:insideH w:val="nil"/>
          <w:insideV w:val="nil"/>
        </w:tcBorders>
        <w:shd w:val="clear" w:color="auto" w:fill="6F8183" w:themeFill="accent6"/>
      </w:tcPr>
    </w:tblStylePr>
    <w:tblStylePr w:type="lastRow">
      <w:pPr>
        <w:spacing w:before="0" w:after="0" w:line="240" w:lineRule="auto"/>
      </w:pPr>
      <w:rPr>
        <w:b/>
        <w:bCs/>
      </w:rPr>
      <w:tblPr/>
      <w:tcPr>
        <w:tcBorders>
          <w:top w:val="double" w:sz="6" w:space="0" w:color="92A1A2" w:themeColor="accent6" w:themeTint="BF"/>
          <w:left w:val="single" w:sz="8" w:space="0" w:color="92A1A2" w:themeColor="accent6" w:themeTint="BF"/>
          <w:bottom w:val="single" w:sz="8" w:space="0" w:color="92A1A2" w:themeColor="accent6" w:themeTint="BF"/>
          <w:right w:val="single" w:sz="8" w:space="0" w:color="92A1A2"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0E0" w:themeFill="accent6" w:themeFillTint="3F"/>
      </w:tcPr>
    </w:tblStylePr>
    <w:tblStylePr w:type="band1Horz">
      <w:tblPr/>
      <w:tcPr>
        <w:tcBorders>
          <w:insideH w:val="nil"/>
          <w:insideV w:val="nil"/>
        </w:tcBorders>
        <w:shd w:val="clear" w:color="auto" w:fill="DBE0E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1">
    <w:name w:val="Medium Shading 2 Accent 1"/>
    <w:basedOn w:val="TableNormal"/>
    <w:uiPriority w:val="64"/>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D84C6"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D84C6" w:themeFill="accent1"/>
      </w:tcPr>
    </w:tblStylePr>
    <w:tblStylePr w:type="lastCol">
      <w:rPr>
        <w:b/>
        <w:bCs/>
        <w:color w:val="FFFFFF" w:themeColor="background1"/>
      </w:rPr>
      <w:tblPr/>
      <w:tcPr>
        <w:tcBorders>
          <w:left w:val="nil"/>
          <w:right w:val="nil"/>
          <w:insideH w:val="nil"/>
          <w:insideV w:val="nil"/>
        </w:tcBorders>
        <w:shd w:val="clear" w:color="auto" w:fill="AD84C6"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2">
    <w:name w:val="Medium Shading 2 Accent 2"/>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784C7"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8784C7" w:themeFill="accent2"/>
      </w:tcPr>
    </w:tblStylePr>
    <w:tblStylePr w:type="lastCol">
      <w:rPr>
        <w:b/>
        <w:bCs/>
        <w:color w:val="FFFFFF" w:themeColor="background1"/>
      </w:rPr>
      <w:tblPr/>
      <w:tcPr>
        <w:tcBorders>
          <w:left w:val="nil"/>
          <w:right w:val="nil"/>
          <w:insideH w:val="nil"/>
          <w:insideV w:val="nil"/>
        </w:tcBorders>
        <w:shd w:val="clear" w:color="auto" w:fill="8784C7"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3">
    <w:name w:val="Medium Shading 2 Accent 3"/>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D739A"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5D739A" w:themeFill="accent3"/>
      </w:tcPr>
    </w:tblStylePr>
    <w:tblStylePr w:type="lastCol">
      <w:rPr>
        <w:b/>
        <w:bCs/>
        <w:color w:val="FFFFFF" w:themeColor="background1"/>
      </w:rPr>
      <w:tblPr/>
      <w:tcPr>
        <w:tcBorders>
          <w:left w:val="nil"/>
          <w:right w:val="nil"/>
          <w:insideH w:val="nil"/>
          <w:insideV w:val="nil"/>
        </w:tcBorders>
        <w:shd w:val="clear" w:color="auto" w:fill="5D739A"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4">
    <w:name w:val="Medium Shading 2 Accent 4"/>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6997AF"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6997AF" w:themeFill="accent4"/>
      </w:tcPr>
    </w:tblStylePr>
    <w:tblStylePr w:type="lastCol">
      <w:rPr>
        <w:b/>
        <w:bCs/>
        <w:color w:val="FFFFFF" w:themeColor="background1"/>
      </w:rPr>
      <w:tblPr/>
      <w:tcPr>
        <w:tcBorders>
          <w:left w:val="nil"/>
          <w:right w:val="nil"/>
          <w:insideH w:val="nil"/>
          <w:insideV w:val="nil"/>
        </w:tcBorders>
        <w:shd w:val="clear" w:color="auto" w:fill="6997AF"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5">
    <w:name w:val="Medium Shading 2 Accent 5"/>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4ACB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84ACB6" w:themeFill="accent5"/>
      </w:tcPr>
    </w:tblStylePr>
    <w:tblStylePr w:type="lastCol">
      <w:rPr>
        <w:b/>
        <w:bCs/>
        <w:color w:val="FFFFFF" w:themeColor="background1"/>
      </w:rPr>
      <w:tblPr/>
      <w:tcPr>
        <w:tcBorders>
          <w:left w:val="nil"/>
          <w:right w:val="nil"/>
          <w:insideH w:val="nil"/>
          <w:insideV w:val="nil"/>
        </w:tcBorders>
        <w:shd w:val="clear" w:color="auto" w:fill="84ACB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6">
    <w:name w:val="Medium Shading 2 Accent 6"/>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6F8183"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6F8183" w:themeFill="accent6"/>
      </w:tcPr>
    </w:tblStylePr>
    <w:tblStylePr w:type="lastCol">
      <w:rPr>
        <w:b/>
        <w:bCs/>
        <w:color w:val="FFFFFF" w:themeColor="background1"/>
      </w:rPr>
      <w:tblPr/>
      <w:tcPr>
        <w:tcBorders>
          <w:left w:val="nil"/>
          <w:right w:val="nil"/>
          <w:insideH w:val="nil"/>
          <w:insideV w:val="nil"/>
        </w:tcBorders>
        <w:shd w:val="clear" w:color="auto" w:fill="6F8183"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List1">
    <w:name w:val="Medium List 1"/>
    <w:basedOn w:val="TableNormal"/>
    <w:uiPriority w:val="65"/>
    <w:semiHidden/>
    <w:unhideWhenUsed/>
    <w:rPr>
      <w:color w:val="000000" w:themeColor="text1"/>
    </w:rPr>
    <w:tblPr>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373545"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Pr>
      <w:color w:val="000000" w:themeColor="text1"/>
    </w:rPr>
    <w:tblPr>
      <w:tblBorders>
        <w:top w:val="single" w:sz="8" w:space="0" w:color="AD84C6" w:themeColor="accent1"/>
        <w:bottom w:val="single" w:sz="8" w:space="0" w:color="AD84C6" w:themeColor="accent1"/>
      </w:tblBorders>
    </w:tblPr>
    <w:tblStylePr w:type="firstRow">
      <w:rPr>
        <w:rFonts w:asciiTheme="majorHAnsi" w:eastAsiaTheme="majorEastAsia" w:hAnsiTheme="majorHAnsi" w:cstheme="majorBidi"/>
      </w:rPr>
      <w:tblPr/>
      <w:tcPr>
        <w:tcBorders>
          <w:top w:val="nil"/>
          <w:bottom w:val="single" w:sz="8" w:space="0" w:color="AD84C6" w:themeColor="accent1"/>
        </w:tcBorders>
      </w:tcPr>
    </w:tblStylePr>
    <w:tblStylePr w:type="lastRow">
      <w:rPr>
        <w:b/>
        <w:bCs/>
        <w:color w:val="373545" w:themeColor="text2"/>
      </w:rPr>
      <w:tblPr/>
      <w:tcPr>
        <w:tcBorders>
          <w:top w:val="single" w:sz="8" w:space="0" w:color="AD84C6" w:themeColor="accent1"/>
          <w:bottom w:val="single" w:sz="8" w:space="0" w:color="AD84C6" w:themeColor="accent1"/>
        </w:tcBorders>
      </w:tcPr>
    </w:tblStylePr>
    <w:tblStylePr w:type="firstCol">
      <w:rPr>
        <w:b/>
        <w:bCs/>
      </w:rPr>
    </w:tblStylePr>
    <w:tblStylePr w:type="lastCol">
      <w:rPr>
        <w:b/>
        <w:bCs/>
      </w:rPr>
      <w:tblPr/>
      <w:tcPr>
        <w:tcBorders>
          <w:top w:val="single" w:sz="8" w:space="0" w:color="AD84C6" w:themeColor="accent1"/>
          <w:bottom w:val="single" w:sz="8" w:space="0" w:color="AD84C6" w:themeColor="accent1"/>
        </w:tcBorders>
      </w:tcPr>
    </w:tblStylePr>
    <w:tblStylePr w:type="band1Vert">
      <w:tblPr/>
      <w:tcPr>
        <w:shd w:val="clear" w:color="auto" w:fill="EAE0F1" w:themeFill="accent1" w:themeFillTint="3F"/>
      </w:tcPr>
    </w:tblStylePr>
    <w:tblStylePr w:type="band1Horz">
      <w:tblPr/>
      <w:tcPr>
        <w:shd w:val="clear" w:color="auto" w:fill="EAE0F1" w:themeFill="accent1" w:themeFillTint="3F"/>
      </w:tcPr>
    </w:tblStylePr>
  </w:style>
  <w:style w:type="table" w:styleId="MediumList1-Accent2">
    <w:name w:val="Medium List 1 Accent 2"/>
    <w:basedOn w:val="TableNormal"/>
    <w:uiPriority w:val="65"/>
    <w:semiHidden/>
    <w:unhideWhenUsed/>
    <w:rPr>
      <w:color w:val="000000" w:themeColor="text1"/>
    </w:rPr>
    <w:tblPr>
      <w:tblBorders>
        <w:top w:val="single" w:sz="8" w:space="0" w:color="8784C7" w:themeColor="accent2"/>
        <w:bottom w:val="single" w:sz="8" w:space="0" w:color="8784C7" w:themeColor="accent2"/>
      </w:tblBorders>
    </w:tblPr>
    <w:tblStylePr w:type="firstRow">
      <w:rPr>
        <w:rFonts w:asciiTheme="majorHAnsi" w:eastAsiaTheme="majorEastAsia" w:hAnsiTheme="majorHAnsi" w:cstheme="majorBidi"/>
      </w:rPr>
      <w:tblPr/>
      <w:tcPr>
        <w:tcBorders>
          <w:top w:val="nil"/>
          <w:bottom w:val="single" w:sz="8" w:space="0" w:color="8784C7" w:themeColor="accent2"/>
        </w:tcBorders>
      </w:tcPr>
    </w:tblStylePr>
    <w:tblStylePr w:type="lastRow">
      <w:rPr>
        <w:b/>
        <w:bCs/>
        <w:color w:val="373545" w:themeColor="text2"/>
      </w:rPr>
      <w:tblPr/>
      <w:tcPr>
        <w:tcBorders>
          <w:top w:val="single" w:sz="8" w:space="0" w:color="8784C7" w:themeColor="accent2"/>
          <w:bottom w:val="single" w:sz="8" w:space="0" w:color="8784C7" w:themeColor="accent2"/>
        </w:tcBorders>
      </w:tcPr>
    </w:tblStylePr>
    <w:tblStylePr w:type="firstCol">
      <w:rPr>
        <w:b/>
        <w:bCs/>
      </w:rPr>
    </w:tblStylePr>
    <w:tblStylePr w:type="lastCol">
      <w:rPr>
        <w:b/>
        <w:bCs/>
      </w:rPr>
      <w:tblPr/>
      <w:tcPr>
        <w:tcBorders>
          <w:top w:val="single" w:sz="8" w:space="0" w:color="8784C7" w:themeColor="accent2"/>
          <w:bottom w:val="single" w:sz="8" w:space="0" w:color="8784C7" w:themeColor="accent2"/>
        </w:tcBorders>
      </w:tcPr>
    </w:tblStylePr>
    <w:tblStylePr w:type="band1Vert">
      <w:tblPr/>
      <w:tcPr>
        <w:shd w:val="clear" w:color="auto" w:fill="E1E0F1" w:themeFill="accent2" w:themeFillTint="3F"/>
      </w:tcPr>
    </w:tblStylePr>
    <w:tblStylePr w:type="band1Horz">
      <w:tblPr/>
      <w:tcPr>
        <w:shd w:val="clear" w:color="auto" w:fill="E1E0F1" w:themeFill="accent2" w:themeFillTint="3F"/>
      </w:tcPr>
    </w:tblStylePr>
  </w:style>
  <w:style w:type="table" w:styleId="MediumList1-Accent3">
    <w:name w:val="Medium List 1 Accent 3"/>
    <w:basedOn w:val="TableNormal"/>
    <w:uiPriority w:val="65"/>
    <w:semiHidden/>
    <w:unhideWhenUsed/>
    <w:rPr>
      <w:color w:val="000000" w:themeColor="text1"/>
    </w:rPr>
    <w:tblPr>
      <w:tblBorders>
        <w:top w:val="single" w:sz="8" w:space="0" w:color="5D739A" w:themeColor="accent3"/>
        <w:bottom w:val="single" w:sz="8" w:space="0" w:color="5D739A" w:themeColor="accent3"/>
      </w:tblBorders>
    </w:tblPr>
    <w:tblStylePr w:type="firstRow">
      <w:rPr>
        <w:rFonts w:asciiTheme="majorHAnsi" w:eastAsiaTheme="majorEastAsia" w:hAnsiTheme="majorHAnsi" w:cstheme="majorBidi"/>
      </w:rPr>
      <w:tblPr/>
      <w:tcPr>
        <w:tcBorders>
          <w:top w:val="nil"/>
          <w:bottom w:val="single" w:sz="8" w:space="0" w:color="5D739A" w:themeColor="accent3"/>
        </w:tcBorders>
      </w:tcPr>
    </w:tblStylePr>
    <w:tblStylePr w:type="lastRow">
      <w:rPr>
        <w:b/>
        <w:bCs/>
        <w:color w:val="373545" w:themeColor="text2"/>
      </w:rPr>
      <w:tblPr/>
      <w:tcPr>
        <w:tcBorders>
          <w:top w:val="single" w:sz="8" w:space="0" w:color="5D739A" w:themeColor="accent3"/>
          <w:bottom w:val="single" w:sz="8" w:space="0" w:color="5D739A" w:themeColor="accent3"/>
        </w:tcBorders>
      </w:tcPr>
    </w:tblStylePr>
    <w:tblStylePr w:type="firstCol">
      <w:rPr>
        <w:b/>
        <w:bCs/>
      </w:rPr>
    </w:tblStylePr>
    <w:tblStylePr w:type="lastCol">
      <w:rPr>
        <w:b/>
        <w:bCs/>
      </w:rPr>
      <w:tblPr/>
      <w:tcPr>
        <w:tcBorders>
          <w:top w:val="single" w:sz="8" w:space="0" w:color="5D739A" w:themeColor="accent3"/>
          <w:bottom w:val="single" w:sz="8" w:space="0" w:color="5D739A" w:themeColor="accent3"/>
        </w:tcBorders>
      </w:tcPr>
    </w:tblStylePr>
    <w:tblStylePr w:type="band1Vert">
      <w:tblPr/>
      <w:tcPr>
        <w:shd w:val="clear" w:color="auto" w:fill="D6DCE6" w:themeFill="accent3" w:themeFillTint="3F"/>
      </w:tcPr>
    </w:tblStylePr>
    <w:tblStylePr w:type="band1Horz">
      <w:tblPr/>
      <w:tcPr>
        <w:shd w:val="clear" w:color="auto" w:fill="D6DCE6" w:themeFill="accent3" w:themeFillTint="3F"/>
      </w:tcPr>
    </w:tblStylePr>
  </w:style>
  <w:style w:type="table" w:styleId="MediumList1-Accent4">
    <w:name w:val="Medium List 1 Accent 4"/>
    <w:basedOn w:val="TableNormal"/>
    <w:uiPriority w:val="65"/>
    <w:semiHidden/>
    <w:unhideWhenUsed/>
    <w:rPr>
      <w:color w:val="000000" w:themeColor="text1"/>
    </w:rPr>
    <w:tblPr>
      <w:tblBorders>
        <w:top w:val="single" w:sz="8" w:space="0" w:color="6997AF" w:themeColor="accent4"/>
        <w:bottom w:val="single" w:sz="8" w:space="0" w:color="6997AF" w:themeColor="accent4"/>
      </w:tblBorders>
    </w:tblPr>
    <w:tblStylePr w:type="firstRow">
      <w:rPr>
        <w:rFonts w:asciiTheme="majorHAnsi" w:eastAsiaTheme="majorEastAsia" w:hAnsiTheme="majorHAnsi" w:cstheme="majorBidi"/>
      </w:rPr>
      <w:tblPr/>
      <w:tcPr>
        <w:tcBorders>
          <w:top w:val="nil"/>
          <w:bottom w:val="single" w:sz="8" w:space="0" w:color="6997AF" w:themeColor="accent4"/>
        </w:tcBorders>
      </w:tcPr>
    </w:tblStylePr>
    <w:tblStylePr w:type="lastRow">
      <w:rPr>
        <w:b/>
        <w:bCs/>
        <w:color w:val="373545" w:themeColor="text2"/>
      </w:rPr>
      <w:tblPr/>
      <w:tcPr>
        <w:tcBorders>
          <w:top w:val="single" w:sz="8" w:space="0" w:color="6997AF" w:themeColor="accent4"/>
          <w:bottom w:val="single" w:sz="8" w:space="0" w:color="6997AF" w:themeColor="accent4"/>
        </w:tcBorders>
      </w:tcPr>
    </w:tblStylePr>
    <w:tblStylePr w:type="firstCol">
      <w:rPr>
        <w:b/>
        <w:bCs/>
      </w:rPr>
    </w:tblStylePr>
    <w:tblStylePr w:type="lastCol">
      <w:rPr>
        <w:b/>
        <w:bCs/>
      </w:rPr>
      <w:tblPr/>
      <w:tcPr>
        <w:tcBorders>
          <w:top w:val="single" w:sz="8" w:space="0" w:color="6997AF" w:themeColor="accent4"/>
          <w:bottom w:val="single" w:sz="8" w:space="0" w:color="6997AF" w:themeColor="accent4"/>
        </w:tcBorders>
      </w:tcPr>
    </w:tblStylePr>
    <w:tblStylePr w:type="band1Vert">
      <w:tblPr/>
      <w:tcPr>
        <w:shd w:val="clear" w:color="auto" w:fill="D9E5EB" w:themeFill="accent4" w:themeFillTint="3F"/>
      </w:tcPr>
    </w:tblStylePr>
    <w:tblStylePr w:type="band1Horz">
      <w:tblPr/>
      <w:tcPr>
        <w:shd w:val="clear" w:color="auto" w:fill="D9E5EB" w:themeFill="accent4" w:themeFillTint="3F"/>
      </w:tcPr>
    </w:tblStylePr>
  </w:style>
  <w:style w:type="table" w:styleId="MediumList1-Accent5">
    <w:name w:val="Medium List 1 Accent 5"/>
    <w:basedOn w:val="TableNormal"/>
    <w:uiPriority w:val="65"/>
    <w:semiHidden/>
    <w:unhideWhenUsed/>
    <w:rPr>
      <w:color w:val="000000" w:themeColor="text1"/>
    </w:rPr>
    <w:tblPr>
      <w:tblBorders>
        <w:top w:val="single" w:sz="8" w:space="0" w:color="84ACB6" w:themeColor="accent5"/>
        <w:bottom w:val="single" w:sz="8" w:space="0" w:color="84ACB6" w:themeColor="accent5"/>
      </w:tblBorders>
    </w:tblPr>
    <w:tblStylePr w:type="firstRow">
      <w:rPr>
        <w:rFonts w:asciiTheme="majorHAnsi" w:eastAsiaTheme="majorEastAsia" w:hAnsiTheme="majorHAnsi" w:cstheme="majorBidi"/>
      </w:rPr>
      <w:tblPr/>
      <w:tcPr>
        <w:tcBorders>
          <w:top w:val="nil"/>
          <w:bottom w:val="single" w:sz="8" w:space="0" w:color="84ACB6" w:themeColor="accent5"/>
        </w:tcBorders>
      </w:tcPr>
    </w:tblStylePr>
    <w:tblStylePr w:type="lastRow">
      <w:rPr>
        <w:b/>
        <w:bCs/>
        <w:color w:val="373545" w:themeColor="text2"/>
      </w:rPr>
      <w:tblPr/>
      <w:tcPr>
        <w:tcBorders>
          <w:top w:val="single" w:sz="8" w:space="0" w:color="84ACB6" w:themeColor="accent5"/>
          <w:bottom w:val="single" w:sz="8" w:space="0" w:color="84ACB6" w:themeColor="accent5"/>
        </w:tcBorders>
      </w:tcPr>
    </w:tblStylePr>
    <w:tblStylePr w:type="firstCol">
      <w:rPr>
        <w:b/>
        <w:bCs/>
      </w:rPr>
    </w:tblStylePr>
    <w:tblStylePr w:type="lastCol">
      <w:rPr>
        <w:b/>
        <w:bCs/>
      </w:rPr>
      <w:tblPr/>
      <w:tcPr>
        <w:tcBorders>
          <w:top w:val="single" w:sz="8" w:space="0" w:color="84ACB6" w:themeColor="accent5"/>
          <w:bottom w:val="single" w:sz="8" w:space="0" w:color="84ACB6" w:themeColor="accent5"/>
        </w:tcBorders>
      </w:tcPr>
    </w:tblStylePr>
    <w:tblStylePr w:type="band1Vert">
      <w:tblPr/>
      <w:tcPr>
        <w:shd w:val="clear" w:color="auto" w:fill="E0EAED" w:themeFill="accent5" w:themeFillTint="3F"/>
      </w:tcPr>
    </w:tblStylePr>
    <w:tblStylePr w:type="band1Horz">
      <w:tblPr/>
      <w:tcPr>
        <w:shd w:val="clear" w:color="auto" w:fill="E0EAED" w:themeFill="accent5" w:themeFillTint="3F"/>
      </w:tcPr>
    </w:tblStylePr>
  </w:style>
  <w:style w:type="table" w:styleId="MediumList1-Accent6">
    <w:name w:val="Medium List 1 Accent 6"/>
    <w:basedOn w:val="TableNormal"/>
    <w:uiPriority w:val="65"/>
    <w:semiHidden/>
    <w:unhideWhenUsed/>
    <w:rPr>
      <w:color w:val="000000" w:themeColor="text1"/>
    </w:rPr>
    <w:tblPr>
      <w:tblBorders>
        <w:top w:val="single" w:sz="8" w:space="0" w:color="6F8183" w:themeColor="accent6"/>
        <w:bottom w:val="single" w:sz="8" w:space="0" w:color="6F8183" w:themeColor="accent6"/>
      </w:tblBorders>
    </w:tblPr>
    <w:tblStylePr w:type="firstRow">
      <w:rPr>
        <w:rFonts w:asciiTheme="majorHAnsi" w:eastAsiaTheme="majorEastAsia" w:hAnsiTheme="majorHAnsi" w:cstheme="majorBidi"/>
      </w:rPr>
      <w:tblPr/>
      <w:tcPr>
        <w:tcBorders>
          <w:top w:val="nil"/>
          <w:bottom w:val="single" w:sz="8" w:space="0" w:color="6F8183" w:themeColor="accent6"/>
        </w:tcBorders>
      </w:tcPr>
    </w:tblStylePr>
    <w:tblStylePr w:type="lastRow">
      <w:rPr>
        <w:b/>
        <w:bCs/>
        <w:color w:val="373545" w:themeColor="text2"/>
      </w:rPr>
      <w:tblPr/>
      <w:tcPr>
        <w:tcBorders>
          <w:top w:val="single" w:sz="8" w:space="0" w:color="6F8183" w:themeColor="accent6"/>
          <w:bottom w:val="single" w:sz="8" w:space="0" w:color="6F8183" w:themeColor="accent6"/>
        </w:tcBorders>
      </w:tcPr>
    </w:tblStylePr>
    <w:tblStylePr w:type="firstCol">
      <w:rPr>
        <w:b/>
        <w:bCs/>
      </w:rPr>
    </w:tblStylePr>
    <w:tblStylePr w:type="lastCol">
      <w:rPr>
        <w:b/>
        <w:bCs/>
      </w:rPr>
      <w:tblPr/>
      <w:tcPr>
        <w:tcBorders>
          <w:top w:val="single" w:sz="8" w:space="0" w:color="6F8183" w:themeColor="accent6"/>
          <w:bottom w:val="single" w:sz="8" w:space="0" w:color="6F8183" w:themeColor="accent6"/>
        </w:tcBorders>
      </w:tcPr>
    </w:tblStylePr>
    <w:tblStylePr w:type="band1Vert">
      <w:tblPr/>
      <w:tcPr>
        <w:shd w:val="clear" w:color="auto" w:fill="DBE0E0" w:themeFill="accent6" w:themeFillTint="3F"/>
      </w:tcPr>
    </w:tblStylePr>
    <w:tblStylePr w:type="band1Horz">
      <w:tblPr/>
      <w:tcPr>
        <w:shd w:val="clear" w:color="auto" w:fill="DBE0E0" w:themeFill="accent6" w:themeFillTint="3F"/>
      </w:tcPr>
    </w:tblStylePr>
  </w:style>
  <w:style w:type="table" w:styleId="MediumList2">
    <w:name w:val="Medium List 2"/>
    <w:basedOn w:val="TableNormal"/>
    <w:uiPriority w:val="66"/>
    <w:semiHidden/>
    <w:unhideWhenUsed/>
    <w:rPr>
      <w:rFonts w:asciiTheme="majorHAnsi" w:eastAsiaTheme="majorEastAsia" w:hAnsiTheme="majorHAnsi" w:cstheme="majorBidi"/>
      <w:color w:val="000000" w:themeColor="text1"/>
    </w:rPr>
    <w:tblPr>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semiHidden/>
    <w:unhideWhenUsed/>
    <w:rPr>
      <w:rFonts w:asciiTheme="majorHAnsi" w:eastAsiaTheme="majorEastAsia" w:hAnsiTheme="majorHAnsi" w:cstheme="majorBidi"/>
      <w:color w:val="000000" w:themeColor="text1"/>
    </w:rPr>
    <w:tblPr>
      <w:tblBorders>
        <w:top w:val="single" w:sz="8" w:space="0" w:color="AD84C6" w:themeColor="accent1"/>
        <w:left w:val="single" w:sz="8" w:space="0" w:color="AD84C6" w:themeColor="accent1"/>
        <w:bottom w:val="single" w:sz="8" w:space="0" w:color="AD84C6" w:themeColor="accent1"/>
        <w:right w:val="single" w:sz="8" w:space="0" w:color="AD84C6" w:themeColor="accent1"/>
      </w:tblBorders>
    </w:tblPr>
    <w:tblStylePr w:type="firstRow">
      <w:rPr>
        <w:sz w:val="24"/>
        <w:szCs w:val="24"/>
      </w:rPr>
      <w:tblPr/>
      <w:tcPr>
        <w:tcBorders>
          <w:top w:val="nil"/>
          <w:left w:val="nil"/>
          <w:bottom w:val="single" w:sz="24" w:space="0" w:color="AD84C6" w:themeColor="accen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D84C6" w:themeColor="accent1"/>
          <w:insideH w:val="nil"/>
          <w:insideV w:val="nil"/>
        </w:tcBorders>
        <w:shd w:val="clear" w:color="auto" w:fill="FFFFFF" w:themeFill="background1"/>
      </w:tcPr>
    </w:tblStylePr>
    <w:tblStylePr w:type="lastCol">
      <w:tblPr/>
      <w:tcPr>
        <w:tcBorders>
          <w:top w:val="nil"/>
          <w:left w:val="single" w:sz="8" w:space="0" w:color="AD84C6"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AE0F1" w:themeFill="accent1" w:themeFillTint="3F"/>
      </w:tcPr>
    </w:tblStylePr>
    <w:tblStylePr w:type="band1Horz">
      <w:tblPr/>
      <w:tcPr>
        <w:tcBorders>
          <w:top w:val="nil"/>
          <w:bottom w:val="nil"/>
          <w:insideH w:val="nil"/>
          <w:insideV w:val="nil"/>
        </w:tcBorders>
        <w:shd w:val="clear" w:color="auto" w:fill="EAE0F1"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semiHidden/>
    <w:unhideWhenUsed/>
    <w:rPr>
      <w:rFonts w:asciiTheme="majorHAnsi" w:eastAsiaTheme="majorEastAsia" w:hAnsiTheme="majorHAnsi" w:cstheme="majorBidi"/>
      <w:color w:val="000000" w:themeColor="text1"/>
    </w:rPr>
    <w:tblPr>
      <w:tblBorders>
        <w:top w:val="single" w:sz="8" w:space="0" w:color="8784C7" w:themeColor="accent2"/>
        <w:left w:val="single" w:sz="8" w:space="0" w:color="8784C7" w:themeColor="accent2"/>
        <w:bottom w:val="single" w:sz="8" w:space="0" w:color="8784C7" w:themeColor="accent2"/>
        <w:right w:val="single" w:sz="8" w:space="0" w:color="8784C7" w:themeColor="accent2"/>
      </w:tblBorders>
    </w:tblPr>
    <w:tblStylePr w:type="firstRow">
      <w:rPr>
        <w:sz w:val="24"/>
        <w:szCs w:val="24"/>
      </w:rPr>
      <w:tblPr/>
      <w:tcPr>
        <w:tcBorders>
          <w:top w:val="nil"/>
          <w:left w:val="nil"/>
          <w:bottom w:val="single" w:sz="24" w:space="0" w:color="8784C7" w:themeColor="accent2"/>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784C7" w:themeColor="accent2"/>
          <w:insideH w:val="nil"/>
          <w:insideV w:val="nil"/>
        </w:tcBorders>
        <w:shd w:val="clear" w:color="auto" w:fill="FFFFFF" w:themeFill="background1"/>
      </w:tcPr>
    </w:tblStylePr>
    <w:tblStylePr w:type="lastCol">
      <w:tblPr/>
      <w:tcPr>
        <w:tcBorders>
          <w:top w:val="nil"/>
          <w:left w:val="single" w:sz="8" w:space="0" w:color="8784C7"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1E0F1" w:themeFill="accent2" w:themeFillTint="3F"/>
      </w:tcPr>
    </w:tblStylePr>
    <w:tblStylePr w:type="band1Horz">
      <w:tblPr/>
      <w:tcPr>
        <w:tcBorders>
          <w:top w:val="nil"/>
          <w:bottom w:val="nil"/>
          <w:insideH w:val="nil"/>
          <w:insideV w:val="nil"/>
        </w:tcBorders>
        <w:shd w:val="clear" w:color="auto" w:fill="E1E0F1"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semiHidden/>
    <w:unhideWhenUsed/>
    <w:rPr>
      <w:rFonts w:asciiTheme="majorHAnsi" w:eastAsiaTheme="majorEastAsia" w:hAnsiTheme="majorHAnsi" w:cstheme="majorBidi"/>
      <w:color w:val="000000" w:themeColor="text1"/>
    </w:rPr>
    <w:tblPr>
      <w:tblBorders>
        <w:top w:val="single" w:sz="8" w:space="0" w:color="5D739A" w:themeColor="accent3"/>
        <w:left w:val="single" w:sz="8" w:space="0" w:color="5D739A" w:themeColor="accent3"/>
        <w:bottom w:val="single" w:sz="8" w:space="0" w:color="5D739A" w:themeColor="accent3"/>
        <w:right w:val="single" w:sz="8" w:space="0" w:color="5D739A" w:themeColor="accent3"/>
      </w:tblBorders>
    </w:tblPr>
    <w:tblStylePr w:type="firstRow">
      <w:rPr>
        <w:sz w:val="24"/>
        <w:szCs w:val="24"/>
      </w:rPr>
      <w:tblPr/>
      <w:tcPr>
        <w:tcBorders>
          <w:top w:val="nil"/>
          <w:left w:val="nil"/>
          <w:bottom w:val="single" w:sz="24" w:space="0" w:color="5D739A" w:themeColor="accent3"/>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D739A" w:themeColor="accent3"/>
          <w:insideH w:val="nil"/>
          <w:insideV w:val="nil"/>
        </w:tcBorders>
        <w:shd w:val="clear" w:color="auto" w:fill="FFFFFF" w:themeFill="background1"/>
      </w:tcPr>
    </w:tblStylePr>
    <w:tblStylePr w:type="lastCol">
      <w:tblPr/>
      <w:tcPr>
        <w:tcBorders>
          <w:top w:val="nil"/>
          <w:left w:val="single" w:sz="8" w:space="0" w:color="5D739A"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DCE6" w:themeFill="accent3" w:themeFillTint="3F"/>
      </w:tcPr>
    </w:tblStylePr>
    <w:tblStylePr w:type="band1Horz">
      <w:tblPr/>
      <w:tcPr>
        <w:tcBorders>
          <w:top w:val="nil"/>
          <w:bottom w:val="nil"/>
          <w:insideH w:val="nil"/>
          <w:insideV w:val="nil"/>
        </w:tcBorders>
        <w:shd w:val="clear" w:color="auto" w:fill="D6DCE6"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semiHidden/>
    <w:unhideWhenUsed/>
    <w:rPr>
      <w:rFonts w:asciiTheme="majorHAnsi" w:eastAsiaTheme="majorEastAsia" w:hAnsiTheme="majorHAnsi" w:cstheme="majorBidi"/>
      <w:color w:val="000000" w:themeColor="text1"/>
    </w:rPr>
    <w:tblPr>
      <w:tblBorders>
        <w:top w:val="single" w:sz="8" w:space="0" w:color="6997AF" w:themeColor="accent4"/>
        <w:left w:val="single" w:sz="8" w:space="0" w:color="6997AF" w:themeColor="accent4"/>
        <w:bottom w:val="single" w:sz="8" w:space="0" w:color="6997AF" w:themeColor="accent4"/>
        <w:right w:val="single" w:sz="8" w:space="0" w:color="6997AF" w:themeColor="accent4"/>
      </w:tblBorders>
    </w:tblPr>
    <w:tblStylePr w:type="firstRow">
      <w:rPr>
        <w:sz w:val="24"/>
        <w:szCs w:val="24"/>
      </w:rPr>
      <w:tblPr/>
      <w:tcPr>
        <w:tcBorders>
          <w:top w:val="nil"/>
          <w:left w:val="nil"/>
          <w:bottom w:val="single" w:sz="24" w:space="0" w:color="6997AF" w:themeColor="accent4"/>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6997AF" w:themeColor="accent4"/>
          <w:insideH w:val="nil"/>
          <w:insideV w:val="nil"/>
        </w:tcBorders>
        <w:shd w:val="clear" w:color="auto" w:fill="FFFFFF" w:themeFill="background1"/>
      </w:tcPr>
    </w:tblStylePr>
    <w:tblStylePr w:type="lastCol">
      <w:tblPr/>
      <w:tcPr>
        <w:tcBorders>
          <w:top w:val="nil"/>
          <w:left w:val="single" w:sz="8" w:space="0" w:color="6997AF"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9E5EB" w:themeFill="accent4" w:themeFillTint="3F"/>
      </w:tcPr>
    </w:tblStylePr>
    <w:tblStylePr w:type="band1Horz">
      <w:tblPr/>
      <w:tcPr>
        <w:tcBorders>
          <w:top w:val="nil"/>
          <w:bottom w:val="nil"/>
          <w:insideH w:val="nil"/>
          <w:insideV w:val="nil"/>
        </w:tcBorders>
        <w:shd w:val="clear" w:color="auto" w:fill="D9E5EB"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semiHidden/>
    <w:unhideWhenUsed/>
    <w:rPr>
      <w:rFonts w:asciiTheme="majorHAnsi" w:eastAsiaTheme="majorEastAsia" w:hAnsiTheme="majorHAnsi" w:cstheme="majorBidi"/>
      <w:color w:val="000000" w:themeColor="text1"/>
    </w:rPr>
    <w:tblPr>
      <w:tblBorders>
        <w:top w:val="single" w:sz="8" w:space="0" w:color="84ACB6" w:themeColor="accent5"/>
        <w:left w:val="single" w:sz="8" w:space="0" w:color="84ACB6" w:themeColor="accent5"/>
        <w:bottom w:val="single" w:sz="8" w:space="0" w:color="84ACB6" w:themeColor="accent5"/>
        <w:right w:val="single" w:sz="8" w:space="0" w:color="84ACB6" w:themeColor="accent5"/>
      </w:tblBorders>
    </w:tblPr>
    <w:tblStylePr w:type="firstRow">
      <w:rPr>
        <w:sz w:val="24"/>
        <w:szCs w:val="24"/>
      </w:rPr>
      <w:tblPr/>
      <w:tcPr>
        <w:tcBorders>
          <w:top w:val="nil"/>
          <w:left w:val="nil"/>
          <w:bottom w:val="single" w:sz="24" w:space="0" w:color="84ACB6" w:themeColor="accent5"/>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4ACB6" w:themeColor="accent5"/>
          <w:insideH w:val="nil"/>
          <w:insideV w:val="nil"/>
        </w:tcBorders>
        <w:shd w:val="clear" w:color="auto" w:fill="FFFFFF" w:themeFill="background1"/>
      </w:tcPr>
    </w:tblStylePr>
    <w:tblStylePr w:type="lastCol">
      <w:tblPr/>
      <w:tcPr>
        <w:tcBorders>
          <w:top w:val="nil"/>
          <w:left w:val="single" w:sz="8" w:space="0" w:color="84ACB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0EAED" w:themeFill="accent5" w:themeFillTint="3F"/>
      </w:tcPr>
    </w:tblStylePr>
    <w:tblStylePr w:type="band1Horz">
      <w:tblPr/>
      <w:tcPr>
        <w:tcBorders>
          <w:top w:val="nil"/>
          <w:bottom w:val="nil"/>
          <w:insideH w:val="nil"/>
          <w:insideV w:val="nil"/>
        </w:tcBorders>
        <w:shd w:val="clear" w:color="auto" w:fill="E0EAED"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semiHidden/>
    <w:unhideWhenUsed/>
    <w:rPr>
      <w:rFonts w:asciiTheme="majorHAnsi" w:eastAsiaTheme="majorEastAsia" w:hAnsiTheme="majorHAnsi" w:cstheme="majorBidi"/>
      <w:color w:val="000000" w:themeColor="text1"/>
    </w:rPr>
    <w:tblPr>
      <w:tblBorders>
        <w:top w:val="single" w:sz="8" w:space="0" w:color="6F8183" w:themeColor="accent6"/>
        <w:left w:val="single" w:sz="8" w:space="0" w:color="6F8183" w:themeColor="accent6"/>
        <w:bottom w:val="single" w:sz="8" w:space="0" w:color="6F8183" w:themeColor="accent6"/>
        <w:right w:val="single" w:sz="8" w:space="0" w:color="6F8183" w:themeColor="accent6"/>
      </w:tblBorders>
    </w:tblPr>
    <w:tblStylePr w:type="firstRow">
      <w:rPr>
        <w:sz w:val="24"/>
        <w:szCs w:val="24"/>
      </w:rPr>
      <w:tblPr/>
      <w:tcPr>
        <w:tcBorders>
          <w:top w:val="nil"/>
          <w:left w:val="nil"/>
          <w:bottom w:val="single" w:sz="24" w:space="0" w:color="6F8183" w:themeColor="accent6"/>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6F8183" w:themeColor="accent6"/>
          <w:insideH w:val="nil"/>
          <w:insideV w:val="nil"/>
        </w:tcBorders>
        <w:shd w:val="clear" w:color="auto" w:fill="FFFFFF" w:themeFill="background1"/>
      </w:tcPr>
    </w:tblStylePr>
    <w:tblStylePr w:type="lastCol">
      <w:tblPr/>
      <w:tcPr>
        <w:tcBorders>
          <w:top w:val="nil"/>
          <w:left w:val="single" w:sz="8" w:space="0" w:color="6F8183"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0E0" w:themeFill="accent6" w:themeFillTint="3F"/>
      </w:tcPr>
    </w:tblStylePr>
    <w:tblStylePr w:type="band1Horz">
      <w:tblPr/>
      <w:tcPr>
        <w:tcBorders>
          <w:top w:val="nil"/>
          <w:bottom w:val="nil"/>
          <w:insideH w:val="nil"/>
          <w:insideV w:val="nil"/>
        </w:tcBorders>
        <w:shd w:val="clear" w:color="auto" w:fill="DBE0E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semiHidden/>
    <w:unhideWhenUsed/>
    <w:tblPr>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semiHidden/>
    <w:unhideWhenUsed/>
    <w:tblPr>
      <w:tblBorders>
        <w:top w:val="single" w:sz="8" w:space="0" w:color="C1A2D4" w:themeColor="accent1" w:themeTint="BF"/>
        <w:left w:val="single" w:sz="8" w:space="0" w:color="C1A2D4" w:themeColor="accent1" w:themeTint="BF"/>
        <w:bottom w:val="single" w:sz="8" w:space="0" w:color="C1A2D4" w:themeColor="accent1" w:themeTint="BF"/>
        <w:right w:val="single" w:sz="8" w:space="0" w:color="C1A2D4" w:themeColor="accent1" w:themeTint="BF"/>
        <w:insideH w:val="single" w:sz="8" w:space="0" w:color="C1A2D4" w:themeColor="accent1" w:themeTint="BF"/>
        <w:insideV w:val="single" w:sz="8" w:space="0" w:color="C1A2D4" w:themeColor="accent1" w:themeTint="BF"/>
      </w:tblBorders>
    </w:tblPr>
    <w:tcPr>
      <w:shd w:val="clear" w:color="auto" w:fill="EAE0F1" w:themeFill="accent1" w:themeFillTint="3F"/>
    </w:tcPr>
    <w:tblStylePr w:type="firstRow">
      <w:rPr>
        <w:b/>
        <w:bCs/>
      </w:rPr>
    </w:tblStylePr>
    <w:tblStylePr w:type="lastRow">
      <w:rPr>
        <w:b/>
        <w:bCs/>
      </w:rPr>
      <w:tblPr/>
      <w:tcPr>
        <w:tcBorders>
          <w:top w:val="single" w:sz="18" w:space="0" w:color="C1A2D4" w:themeColor="accent1" w:themeTint="BF"/>
        </w:tcBorders>
      </w:tcPr>
    </w:tblStylePr>
    <w:tblStylePr w:type="firstCol">
      <w:rPr>
        <w:b/>
        <w:bCs/>
      </w:rPr>
    </w:tblStylePr>
    <w:tblStylePr w:type="lastCol">
      <w:rPr>
        <w:b/>
        <w:bCs/>
      </w:rPr>
    </w:tblStylePr>
    <w:tblStylePr w:type="band1Vert">
      <w:tblPr/>
      <w:tcPr>
        <w:shd w:val="clear" w:color="auto" w:fill="D6C1E2" w:themeFill="accent1" w:themeFillTint="7F"/>
      </w:tcPr>
    </w:tblStylePr>
    <w:tblStylePr w:type="band1Horz">
      <w:tblPr/>
      <w:tcPr>
        <w:shd w:val="clear" w:color="auto" w:fill="D6C1E2" w:themeFill="accent1" w:themeFillTint="7F"/>
      </w:tcPr>
    </w:tblStylePr>
  </w:style>
  <w:style w:type="table" w:styleId="MediumGrid1-Accent2">
    <w:name w:val="Medium Grid 1 Accent 2"/>
    <w:basedOn w:val="TableNormal"/>
    <w:uiPriority w:val="67"/>
    <w:semiHidden/>
    <w:unhideWhenUsed/>
    <w:tblPr>
      <w:tblBorders>
        <w:top w:val="single" w:sz="8" w:space="0" w:color="A4A2D5" w:themeColor="accent2" w:themeTint="BF"/>
        <w:left w:val="single" w:sz="8" w:space="0" w:color="A4A2D5" w:themeColor="accent2" w:themeTint="BF"/>
        <w:bottom w:val="single" w:sz="8" w:space="0" w:color="A4A2D5" w:themeColor="accent2" w:themeTint="BF"/>
        <w:right w:val="single" w:sz="8" w:space="0" w:color="A4A2D5" w:themeColor="accent2" w:themeTint="BF"/>
        <w:insideH w:val="single" w:sz="8" w:space="0" w:color="A4A2D5" w:themeColor="accent2" w:themeTint="BF"/>
        <w:insideV w:val="single" w:sz="8" w:space="0" w:color="A4A2D5" w:themeColor="accent2" w:themeTint="BF"/>
      </w:tblBorders>
    </w:tblPr>
    <w:tcPr>
      <w:shd w:val="clear" w:color="auto" w:fill="E1E0F1" w:themeFill="accent2" w:themeFillTint="3F"/>
    </w:tcPr>
    <w:tblStylePr w:type="firstRow">
      <w:rPr>
        <w:b/>
        <w:bCs/>
      </w:rPr>
    </w:tblStylePr>
    <w:tblStylePr w:type="lastRow">
      <w:rPr>
        <w:b/>
        <w:bCs/>
      </w:rPr>
      <w:tblPr/>
      <w:tcPr>
        <w:tcBorders>
          <w:top w:val="single" w:sz="18" w:space="0" w:color="A4A2D5" w:themeColor="accent2" w:themeTint="BF"/>
        </w:tcBorders>
      </w:tcPr>
    </w:tblStylePr>
    <w:tblStylePr w:type="firstCol">
      <w:rPr>
        <w:b/>
        <w:bCs/>
      </w:rPr>
    </w:tblStylePr>
    <w:tblStylePr w:type="lastCol">
      <w:rPr>
        <w:b/>
        <w:bCs/>
      </w:rPr>
    </w:tblStylePr>
    <w:tblStylePr w:type="band1Vert">
      <w:tblPr/>
      <w:tcPr>
        <w:shd w:val="clear" w:color="auto" w:fill="C2C1E3" w:themeFill="accent2" w:themeFillTint="7F"/>
      </w:tcPr>
    </w:tblStylePr>
    <w:tblStylePr w:type="band1Horz">
      <w:tblPr/>
      <w:tcPr>
        <w:shd w:val="clear" w:color="auto" w:fill="C2C1E3" w:themeFill="accent2" w:themeFillTint="7F"/>
      </w:tcPr>
    </w:tblStylePr>
  </w:style>
  <w:style w:type="table" w:styleId="MediumGrid1-Accent3">
    <w:name w:val="Medium Grid 1 Accent 3"/>
    <w:basedOn w:val="TableNormal"/>
    <w:uiPriority w:val="67"/>
    <w:semiHidden/>
    <w:unhideWhenUsed/>
    <w:tblPr>
      <w:tblBorders>
        <w:top w:val="single" w:sz="8" w:space="0" w:color="8495B4" w:themeColor="accent3" w:themeTint="BF"/>
        <w:left w:val="single" w:sz="8" w:space="0" w:color="8495B4" w:themeColor="accent3" w:themeTint="BF"/>
        <w:bottom w:val="single" w:sz="8" w:space="0" w:color="8495B4" w:themeColor="accent3" w:themeTint="BF"/>
        <w:right w:val="single" w:sz="8" w:space="0" w:color="8495B4" w:themeColor="accent3" w:themeTint="BF"/>
        <w:insideH w:val="single" w:sz="8" w:space="0" w:color="8495B4" w:themeColor="accent3" w:themeTint="BF"/>
        <w:insideV w:val="single" w:sz="8" w:space="0" w:color="8495B4" w:themeColor="accent3" w:themeTint="BF"/>
      </w:tblBorders>
    </w:tblPr>
    <w:tcPr>
      <w:shd w:val="clear" w:color="auto" w:fill="D6DCE6" w:themeFill="accent3" w:themeFillTint="3F"/>
    </w:tcPr>
    <w:tblStylePr w:type="firstRow">
      <w:rPr>
        <w:b/>
        <w:bCs/>
      </w:rPr>
    </w:tblStylePr>
    <w:tblStylePr w:type="lastRow">
      <w:rPr>
        <w:b/>
        <w:bCs/>
      </w:rPr>
      <w:tblPr/>
      <w:tcPr>
        <w:tcBorders>
          <w:top w:val="single" w:sz="18" w:space="0" w:color="8495B4" w:themeColor="accent3" w:themeTint="BF"/>
        </w:tcBorders>
      </w:tcPr>
    </w:tblStylePr>
    <w:tblStylePr w:type="firstCol">
      <w:rPr>
        <w:b/>
        <w:bCs/>
      </w:rPr>
    </w:tblStylePr>
    <w:tblStylePr w:type="lastCol">
      <w:rPr>
        <w:b/>
        <w:bCs/>
      </w:rPr>
    </w:tblStylePr>
    <w:tblStylePr w:type="band1Vert">
      <w:tblPr/>
      <w:tcPr>
        <w:shd w:val="clear" w:color="auto" w:fill="ADB8CD" w:themeFill="accent3" w:themeFillTint="7F"/>
      </w:tcPr>
    </w:tblStylePr>
    <w:tblStylePr w:type="band1Horz">
      <w:tblPr/>
      <w:tcPr>
        <w:shd w:val="clear" w:color="auto" w:fill="ADB8CD" w:themeFill="accent3" w:themeFillTint="7F"/>
      </w:tcPr>
    </w:tblStylePr>
  </w:style>
  <w:style w:type="table" w:styleId="MediumGrid1-Accent4">
    <w:name w:val="Medium Grid 1 Accent 4"/>
    <w:basedOn w:val="TableNormal"/>
    <w:uiPriority w:val="67"/>
    <w:semiHidden/>
    <w:unhideWhenUsed/>
    <w:tblPr>
      <w:tblBorders>
        <w:top w:val="single" w:sz="8" w:space="0" w:color="8EB0C3" w:themeColor="accent4" w:themeTint="BF"/>
        <w:left w:val="single" w:sz="8" w:space="0" w:color="8EB0C3" w:themeColor="accent4" w:themeTint="BF"/>
        <w:bottom w:val="single" w:sz="8" w:space="0" w:color="8EB0C3" w:themeColor="accent4" w:themeTint="BF"/>
        <w:right w:val="single" w:sz="8" w:space="0" w:color="8EB0C3" w:themeColor="accent4" w:themeTint="BF"/>
        <w:insideH w:val="single" w:sz="8" w:space="0" w:color="8EB0C3" w:themeColor="accent4" w:themeTint="BF"/>
        <w:insideV w:val="single" w:sz="8" w:space="0" w:color="8EB0C3" w:themeColor="accent4" w:themeTint="BF"/>
      </w:tblBorders>
    </w:tblPr>
    <w:tcPr>
      <w:shd w:val="clear" w:color="auto" w:fill="D9E5EB" w:themeFill="accent4" w:themeFillTint="3F"/>
    </w:tcPr>
    <w:tblStylePr w:type="firstRow">
      <w:rPr>
        <w:b/>
        <w:bCs/>
      </w:rPr>
    </w:tblStylePr>
    <w:tblStylePr w:type="lastRow">
      <w:rPr>
        <w:b/>
        <w:bCs/>
      </w:rPr>
      <w:tblPr/>
      <w:tcPr>
        <w:tcBorders>
          <w:top w:val="single" w:sz="18" w:space="0" w:color="8EB0C3" w:themeColor="accent4" w:themeTint="BF"/>
        </w:tcBorders>
      </w:tcPr>
    </w:tblStylePr>
    <w:tblStylePr w:type="firstCol">
      <w:rPr>
        <w:b/>
        <w:bCs/>
      </w:rPr>
    </w:tblStylePr>
    <w:tblStylePr w:type="lastCol">
      <w:rPr>
        <w:b/>
        <w:bCs/>
      </w:rPr>
    </w:tblStylePr>
    <w:tblStylePr w:type="band1Vert">
      <w:tblPr/>
      <w:tcPr>
        <w:shd w:val="clear" w:color="auto" w:fill="B4CBD7" w:themeFill="accent4" w:themeFillTint="7F"/>
      </w:tcPr>
    </w:tblStylePr>
    <w:tblStylePr w:type="band1Horz">
      <w:tblPr/>
      <w:tcPr>
        <w:shd w:val="clear" w:color="auto" w:fill="B4CBD7" w:themeFill="accent4" w:themeFillTint="7F"/>
      </w:tcPr>
    </w:tblStylePr>
  </w:style>
  <w:style w:type="table" w:styleId="MediumGrid1-Accent5">
    <w:name w:val="Medium Grid 1 Accent 5"/>
    <w:basedOn w:val="TableNormal"/>
    <w:uiPriority w:val="67"/>
    <w:semiHidden/>
    <w:unhideWhenUsed/>
    <w:tblPr>
      <w:tblBorders>
        <w:top w:val="single" w:sz="8" w:space="0" w:color="A2C0C8" w:themeColor="accent5" w:themeTint="BF"/>
        <w:left w:val="single" w:sz="8" w:space="0" w:color="A2C0C8" w:themeColor="accent5" w:themeTint="BF"/>
        <w:bottom w:val="single" w:sz="8" w:space="0" w:color="A2C0C8" w:themeColor="accent5" w:themeTint="BF"/>
        <w:right w:val="single" w:sz="8" w:space="0" w:color="A2C0C8" w:themeColor="accent5" w:themeTint="BF"/>
        <w:insideH w:val="single" w:sz="8" w:space="0" w:color="A2C0C8" w:themeColor="accent5" w:themeTint="BF"/>
        <w:insideV w:val="single" w:sz="8" w:space="0" w:color="A2C0C8" w:themeColor="accent5" w:themeTint="BF"/>
      </w:tblBorders>
    </w:tblPr>
    <w:tcPr>
      <w:shd w:val="clear" w:color="auto" w:fill="E0EAED" w:themeFill="accent5" w:themeFillTint="3F"/>
    </w:tcPr>
    <w:tblStylePr w:type="firstRow">
      <w:rPr>
        <w:b/>
        <w:bCs/>
      </w:rPr>
    </w:tblStylePr>
    <w:tblStylePr w:type="lastRow">
      <w:rPr>
        <w:b/>
        <w:bCs/>
      </w:rPr>
      <w:tblPr/>
      <w:tcPr>
        <w:tcBorders>
          <w:top w:val="single" w:sz="18" w:space="0" w:color="A2C0C8" w:themeColor="accent5" w:themeTint="BF"/>
        </w:tcBorders>
      </w:tcPr>
    </w:tblStylePr>
    <w:tblStylePr w:type="firstCol">
      <w:rPr>
        <w:b/>
        <w:bCs/>
      </w:rPr>
    </w:tblStylePr>
    <w:tblStylePr w:type="lastCol">
      <w:rPr>
        <w:b/>
        <w:bCs/>
      </w:rPr>
    </w:tblStylePr>
    <w:tblStylePr w:type="band1Vert">
      <w:tblPr/>
      <w:tcPr>
        <w:shd w:val="clear" w:color="auto" w:fill="C1D5DA" w:themeFill="accent5" w:themeFillTint="7F"/>
      </w:tcPr>
    </w:tblStylePr>
    <w:tblStylePr w:type="band1Horz">
      <w:tblPr/>
      <w:tcPr>
        <w:shd w:val="clear" w:color="auto" w:fill="C1D5DA" w:themeFill="accent5" w:themeFillTint="7F"/>
      </w:tcPr>
    </w:tblStylePr>
  </w:style>
  <w:style w:type="table" w:styleId="MediumGrid1-Accent6">
    <w:name w:val="Medium Grid 1 Accent 6"/>
    <w:basedOn w:val="TableNormal"/>
    <w:uiPriority w:val="67"/>
    <w:semiHidden/>
    <w:unhideWhenUsed/>
    <w:tblPr>
      <w:tblBorders>
        <w:top w:val="single" w:sz="8" w:space="0" w:color="92A1A2" w:themeColor="accent6" w:themeTint="BF"/>
        <w:left w:val="single" w:sz="8" w:space="0" w:color="92A1A2" w:themeColor="accent6" w:themeTint="BF"/>
        <w:bottom w:val="single" w:sz="8" w:space="0" w:color="92A1A2" w:themeColor="accent6" w:themeTint="BF"/>
        <w:right w:val="single" w:sz="8" w:space="0" w:color="92A1A2" w:themeColor="accent6" w:themeTint="BF"/>
        <w:insideH w:val="single" w:sz="8" w:space="0" w:color="92A1A2" w:themeColor="accent6" w:themeTint="BF"/>
        <w:insideV w:val="single" w:sz="8" w:space="0" w:color="92A1A2" w:themeColor="accent6" w:themeTint="BF"/>
      </w:tblBorders>
    </w:tblPr>
    <w:tcPr>
      <w:shd w:val="clear" w:color="auto" w:fill="DBE0E0" w:themeFill="accent6" w:themeFillTint="3F"/>
    </w:tcPr>
    <w:tblStylePr w:type="firstRow">
      <w:rPr>
        <w:b/>
        <w:bCs/>
      </w:rPr>
    </w:tblStylePr>
    <w:tblStylePr w:type="lastRow">
      <w:rPr>
        <w:b/>
        <w:bCs/>
      </w:rPr>
      <w:tblPr/>
      <w:tcPr>
        <w:tcBorders>
          <w:top w:val="single" w:sz="18" w:space="0" w:color="92A1A2" w:themeColor="accent6" w:themeTint="BF"/>
        </w:tcBorders>
      </w:tcPr>
    </w:tblStylePr>
    <w:tblStylePr w:type="firstCol">
      <w:rPr>
        <w:b/>
        <w:bCs/>
      </w:rPr>
    </w:tblStylePr>
    <w:tblStylePr w:type="lastCol">
      <w:rPr>
        <w:b/>
        <w:bCs/>
      </w:rPr>
    </w:tblStylePr>
    <w:tblStylePr w:type="band1Vert">
      <w:tblPr/>
      <w:tcPr>
        <w:shd w:val="clear" w:color="auto" w:fill="B6C0C1" w:themeFill="accent6" w:themeFillTint="7F"/>
      </w:tcPr>
    </w:tblStylePr>
    <w:tblStylePr w:type="band1Horz">
      <w:tblPr/>
      <w:tcPr>
        <w:shd w:val="clear" w:color="auto" w:fill="B6C0C1" w:themeFill="accent6" w:themeFillTint="7F"/>
      </w:tcPr>
    </w:tblStylePr>
  </w:style>
  <w:style w:type="table" w:styleId="MediumGrid2">
    <w:name w:val="Medium Grid 2"/>
    <w:basedOn w:val="TableNormal"/>
    <w:uiPriority w:val="68"/>
    <w:semiHidden/>
    <w:unhideWhenUsed/>
    <w:rPr>
      <w:rFonts w:asciiTheme="majorHAnsi" w:eastAsiaTheme="majorEastAsia" w:hAnsiTheme="majorHAnsi" w:cstheme="majorBidi"/>
      <w:color w:val="000000" w:themeColor="text1"/>
    </w:rPr>
    <w:tblPr>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auto"/>
          <w:insideV w:val="single" w:sz="6" w:space="0" w:color="auto"/>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semiHidden/>
    <w:unhideWhenUsed/>
    <w:rPr>
      <w:rFonts w:asciiTheme="majorHAnsi" w:eastAsiaTheme="majorEastAsia" w:hAnsiTheme="majorHAnsi" w:cstheme="majorBidi"/>
      <w:color w:val="000000" w:themeColor="text1"/>
    </w:rPr>
    <w:tblPr>
      <w:tblBorders>
        <w:top w:val="single" w:sz="8" w:space="0" w:color="AD84C6" w:themeColor="accent1"/>
        <w:left w:val="single" w:sz="8" w:space="0" w:color="AD84C6" w:themeColor="accent1"/>
        <w:bottom w:val="single" w:sz="8" w:space="0" w:color="AD84C6" w:themeColor="accent1"/>
        <w:right w:val="single" w:sz="8" w:space="0" w:color="AD84C6" w:themeColor="accent1"/>
        <w:insideH w:val="single" w:sz="8" w:space="0" w:color="AD84C6" w:themeColor="accent1"/>
        <w:insideV w:val="single" w:sz="8" w:space="0" w:color="AD84C6" w:themeColor="accent1"/>
      </w:tblBorders>
    </w:tblPr>
    <w:tcPr>
      <w:shd w:val="clear" w:color="auto" w:fill="EAE0F1" w:themeFill="accent1" w:themeFillTint="3F"/>
    </w:tcPr>
    <w:tblStylePr w:type="firstRow">
      <w:rPr>
        <w:b/>
        <w:bCs/>
        <w:color w:val="000000" w:themeColor="text1"/>
      </w:rPr>
      <w:tblPr/>
      <w:tcPr>
        <w:shd w:val="clear" w:color="auto" w:fill="F6F2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EE6F3" w:themeFill="accent1" w:themeFillTint="33"/>
      </w:tcPr>
    </w:tblStylePr>
    <w:tblStylePr w:type="band1Vert">
      <w:tblPr/>
      <w:tcPr>
        <w:shd w:val="clear" w:color="auto" w:fill="D6C1E2" w:themeFill="accent1" w:themeFillTint="7F"/>
      </w:tcPr>
    </w:tblStylePr>
    <w:tblStylePr w:type="band1Horz">
      <w:tblPr/>
      <w:tcPr>
        <w:tcBorders>
          <w:insideH w:val="single" w:sz="6" w:space="0" w:color="auto"/>
          <w:insideV w:val="single" w:sz="6" w:space="0" w:color="auto"/>
        </w:tcBorders>
        <w:shd w:val="clear" w:color="auto" w:fill="D6C1E2"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semiHidden/>
    <w:unhideWhenUsed/>
    <w:rPr>
      <w:rFonts w:asciiTheme="majorHAnsi" w:eastAsiaTheme="majorEastAsia" w:hAnsiTheme="majorHAnsi" w:cstheme="majorBidi"/>
      <w:color w:val="000000" w:themeColor="text1"/>
    </w:rPr>
    <w:tblPr>
      <w:tblBorders>
        <w:top w:val="single" w:sz="8" w:space="0" w:color="8784C7" w:themeColor="accent2"/>
        <w:left w:val="single" w:sz="8" w:space="0" w:color="8784C7" w:themeColor="accent2"/>
        <w:bottom w:val="single" w:sz="8" w:space="0" w:color="8784C7" w:themeColor="accent2"/>
        <w:right w:val="single" w:sz="8" w:space="0" w:color="8784C7" w:themeColor="accent2"/>
        <w:insideH w:val="single" w:sz="8" w:space="0" w:color="8784C7" w:themeColor="accent2"/>
        <w:insideV w:val="single" w:sz="8" w:space="0" w:color="8784C7" w:themeColor="accent2"/>
      </w:tblBorders>
    </w:tblPr>
    <w:tcPr>
      <w:shd w:val="clear" w:color="auto" w:fill="E1E0F1" w:themeFill="accent2" w:themeFillTint="3F"/>
    </w:tcPr>
    <w:tblStylePr w:type="firstRow">
      <w:rPr>
        <w:b/>
        <w:bCs/>
        <w:color w:val="000000" w:themeColor="text1"/>
      </w:rPr>
      <w:tblPr/>
      <w:tcPr>
        <w:shd w:val="clear" w:color="auto" w:fill="F3F2F9"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6E6F3" w:themeFill="accent2" w:themeFillTint="33"/>
      </w:tcPr>
    </w:tblStylePr>
    <w:tblStylePr w:type="band1Vert">
      <w:tblPr/>
      <w:tcPr>
        <w:shd w:val="clear" w:color="auto" w:fill="C2C1E3" w:themeFill="accent2" w:themeFillTint="7F"/>
      </w:tcPr>
    </w:tblStylePr>
    <w:tblStylePr w:type="band1Horz">
      <w:tblPr/>
      <w:tcPr>
        <w:tcBorders>
          <w:insideH w:val="single" w:sz="6" w:space="0" w:color="auto"/>
          <w:insideV w:val="single" w:sz="6" w:space="0" w:color="auto"/>
        </w:tcBorders>
        <w:shd w:val="clear" w:color="auto" w:fill="C2C1E3"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semiHidden/>
    <w:unhideWhenUsed/>
    <w:rPr>
      <w:rFonts w:asciiTheme="majorHAnsi" w:eastAsiaTheme="majorEastAsia" w:hAnsiTheme="majorHAnsi" w:cstheme="majorBidi"/>
      <w:color w:val="000000" w:themeColor="text1"/>
    </w:rPr>
    <w:tblPr>
      <w:tblBorders>
        <w:top w:val="single" w:sz="8" w:space="0" w:color="5D739A" w:themeColor="accent3"/>
        <w:left w:val="single" w:sz="8" w:space="0" w:color="5D739A" w:themeColor="accent3"/>
        <w:bottom w:val="single" w:sz="8" w:space="0" w:color="5D739A" w:themeColor="accent3"/>
        <w:right w:val="single" w:sz="8" w:space="0" w:color="5D739A" w:themeColor="accent3"/>
        <w:insideH w:val="single" w:sz="8" w:space="0" w:color="5D739A" w:themeColor="accent3"/>
        <w:insideV w:val="single" w:sz="8" w:space="0" w:color="5D739A" w:themeColor="accent3"/>
      </w:tblBorders>
    </w:tblPr>
    <w:tcPr>
      <w:shd w:val="clear" w:color="auto" w:fill="D6DCE6" w:themeFill="accent3" w:themeFillTint="3F"/>
    </w:tcPr>
    <w:tblStylePr w:type="firstRow">
      <w:rPr>
        <w:b/>
        <w:bCs/>
        <w:color w:val="000000" w:themeColor="text1"/>
      </w:rPr>
      <w:tblPr/>
      <w:tcPr>
        <w:shd w:val="clear" w:color="auto" w:fill="EEF1F5"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2EB" w:themeFill="accent3" w:themeFillTint="33"/>
      </w:tcPr>
    </w:tblStylePr>
    <w:tblStylePr w:type="band1Vert">
      <w:tblPr/>
      <w:tcPr>
        <w:shd w:val="clear" w:color="auto" w:fill="ADB8CD" w:themeFill="accent3" w:themeFillTint="7F"/>
      </w:tcPr>
    </w:tblStylePr>
    <w:tblStylePr w:type="band1Horz">
      <w:tblPr/>
      <w:tcPr>
        <w:tcBorders>
          <w:insideH w:val="single" w:sz="6" w:space="0" w:color="auto"/>
          <w:insideV w:val="single" w:sz="6" w:space="0" w:color="auto"/>
        </w:tcBorders>
        <w:shd w:val="clear" w:color="auto" w:fill="ADB8CD"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semiHidden/>
    <w:unhideWhenUsed/>
    <w:rPr>
      <w:rFonts w:asciiTheme="majorHAnsi" w:eastAsiaTheme="majorEastAsia" w:hAnsiTheme="majorHAnsi" w:cstheme="majorBidi"/>
      <w:color w:val="000000" w:themeColor="text1"/>
    </w:rPr>
    <w:tblPr>
      <w:tblBorders>
        <w:top w:val="single" w:sz="8" w:space="0" w:color="6997AF" w:themeColor="accent4"/>
        <w:left w:val="single" w:sz="8" w:space="0" w:color="6997AF" w:themeColor="accent4"/>
        <w:bottom w:val="single" w:sz="8" w:space="0" w:color="6997AF" w:themeColor="accent4"/>
        <w:right w:val="single" w:sz="8" w:space="0" w:color="6997AF" w:themeColor="accent4"/>
        <w:insideH w:val="single" w:sz="8" w:space="0" w:color="6997AF" w:themeColor="accent4"/>
        <w:insideV w:val="single" w:sz="8" w:space="0" w:color="6997AF" w:themeColor="accent4"/>
      </w:tblBorders>
    </w:tblPr>
    <w:tcPr>
      <w:shd w:val="clear" w:color="auto" w:fill="D9E5EB" w:themeFill="accent4" w:themeFillTint="3F"/>
    </w:tcPr>
    <w:tblStylePr w:type="firstRow">
      <w:rPr>
        <w:b/>
        <w:bCs/>
        <w:color w:val="000000" w:themeColor="text1"/>
      </w:rPr>
      <w:tblPr/>
      <w:tcPr>
        <w:shd w:val="clear" w:color="auto" w:fill="F0F4F7"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1EAEF" w:themeFill="accent4" w:themeFillTint="33"/>
      </w:tcPr>
    </w:tblStylePr>
    <w:tblStylePr w:type="band1Vert">
      <w:tblPr/>
      <w:tcPr>
        <w:shd w:val="clear" w:color="auto" w:fill="B4CBD7" w:themeFill="accent4" w:themeFillTint="7F"/>
      </w:tcPr>
    </w:tblStylePr>
    <w:tblStylePr w:type="band1Horz">
      <w:tblPr/>
      <w:tcPr>
        <w:tcBorders>
          <w:insideH w:val="single" w:sz="6" w:space="0" w:color="auto"/>
          <w:insideV w:val="single" w:sz="6" w:space="0" w:color="auto"/>
        </w:tcBorders>
        <w:shd w:val="clear" w:color="auto" w:fill="B4CBD7"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semiHidden/>
    <w:unhideWhenUsed/>
    <w:rPr>
      <w:rFonts w:asciiTheme="majorHAnsi" w:eastAsiaTheme="majorEastAsia" w:hAnsiTheme="majorHAnsi" w:cstheme="majorBidi"/>
      <w:color w:val="000000" w:themeColor="text1"/>
    </w:rPr>
    <w:tblPr>
      <w:tblBorders>
        <w:top w:val="single" w:sz="8" w:space="0" w:color="84ACB6" w:themeColor="accent5"/>
        <w:left w:val="single" w:sz="8" w:space="0" w:color="84ACB6" w:themeColor="accent5"/>
        <w:bottom w:val="single" w:sz="8" w:space="0" w:color="84ACB6" w:themeColor="accent5"/>
        <w:right w:val="single" w:sz="8" w:space="0" w:color="84ACB6" w:themeColor="accent5"/>
        <w:insideH w:val="single" w:sz="8" w:space="0" w:color="84ACB6" w:themeColor="accent5"/>
        <w:insideV w:val="single" w:sz="8" w:space="0" w:color="84ACB6" w:themeColor="accent5"/>
      </w:tblBorders>
    </w:tblPr>
    <w:tcPr>
      <w:shd w:val="clear" w:color="auto" w:fill="E0EAED" w:themeFill="accent5" w:themeFillTint="3F"/>
    </w:tcPr>
    <w:tblStylePr w:type="firstRow">
      <w:rPr>
        <w:b/>
        <w:bCs/>
        <w:color w:val="000000" w:themeColor="text1"/>
      </w:rPr>
      <w:tblPr/>
      <w:tcPr>
        <w:shd w:val="clear" w:color="auto" w:fill="F2F6F7"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6EEF0" w:themeFill="accent5" w:themeFillTint="33"/>
      </w:tcPr>
    </w:tblStylePr>
    <w:tblStylePr w:type="band1Vert">
      <w:tblPr/>
      <w:tcPr>
        <w:shd w:val="clear" w:color="auto" w:fill="C1D5DA" w:themeFill="accent5" w:themeFillTint="7F"/>
      </w:tcPr>
    </w:tblStylePr>
    <w:tblStylePr w:type="band1Horz">
      <w:tblPr/>
      <w:tcPr>
        <w:tcBorders>
          <w:insideH w:val="single" w:sz="6" w:space="0" w:color="auto"/>
          <w:insideV w:val="single" w:sz="6" w:space="0" w:color="auto"/>
        </w:tcBorders>
        <w:shd w:val="clear" w:color="auto" w:fill="C1D5D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semiHidden/>
    <w:unhideWhenUsed/>
    <w:rPr>
      <w:rFonts w:asciiTheme="majorHAnsi" w:eastAsiaTheme="majorEastAsia" w:hAnsiTheme="majorHAnsi" w:cstheme="majorBidi"/>
      <w:color w:val="000000" w:themeColor="text1"/>
    </w:rPr>
    <w:tblPr>
      <w:tblBorders>
        <w:top w:val="single" w:sz="8" w:space="0" w:color="6F8183" w:themeColor="accent6"/>
        <w:left w:val="single" w:sz="8" w:space="0" w:color="6F8183" w:themeColor="accent6"/>
        <w:bottom w:val="single" w:sz="8" w:space="0" w:color="6F8183" w:themeColor="accent6"/>
        <w:right w:val="single" w:sz="8" w:space="0" w:color="6F8183" w:themeColor="accent6"/>
        <w:insideH w:val="single" w:sz="8" w:space="0" w:color="6F8183" w:themeColor="accent6"/>
        <w:insideV w:val="single" w:sz="8" w:space="0" w:color="6F8183" w:themeColor="accent6"/>
      </w:tblBorders>
    </w:tblPr>
    <w:tcPr>
      <w:shd w:val="clear" w:color="auto" w:fill="DBE0E0" w:themeFill="accent6" w:themeFillTint="3F"/>
    </w:tcPr>
    <w:tblStylePr w:type="firstRow">
      <w:rPr>
        <w:b/>
        <w:bCs/>
        <w:color w:val="000000" w:themeColor="text1"/>
      </w:rPr>
      <w:tblPr/>
      <w:tcPr>
        <w:shd w:val="clear" w:color="auto" w:fill="F0F2F3"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1E6E6" w:themeFill="accent6" w:themeFillTint="33"/>
      </w:tcPr>
    </w:tblStylePr>
    <w:tblStylePr w:type="band1Vert">
      <w:tblPr/>
      <w:tcPr>
        <w:shd w:val="clear" w:color="auto" w:fill="B6C0C1" w:themeFill="accent6" w:themeFillTint="7F"/>
      </w:tcPr>
    </w:tblStylePr>
    <w:tblStylePr w:type="band1Horz">
      <w:tblPr/>
      <w:tcPr>
        <w:tcBorders>
          <w:insideH w:val="single" w:sz="6" w:space="0" w:color="auto"/>
          <w:insideV w:val="single" w:sz="6" w:space="0" w:color="auto"/>
        </w:tcBorders>
        <w:shd w:val="clear" w:color="auto" w:fill="B6C0C1"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808080" w:themeFill="text1" w:themeFillTint="7F"/>
      </w:tcPr>
    </w:tblStylePr>
  </w:style>
  <w:style w:type="table" w:styleId="MediumGrid3-Accent1">
    <w:name w:val="Medium Grid 3 Accent 1"/>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AE0F1"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AD84C6"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AD84C6"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D84C6"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D84C6"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6C1E2"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D6C1E2" w:themeFill="accent1" w:themeFillTint="7F"/>
      </w:tcPr>
    </w:tblStylePr>
  </w:style>
  <w:style w:type="table" w:styleId="MediumGrid3-Accent2">
    <w:name w:val="Medium Grid 3 Accent 2"/>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1E0F1"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8784C7"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8784C7"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784C7"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784C7"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2C1E3"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C2C1E3" w:themeFill="accent2" w:themeFillTint="7F"/>
      </w:tcPr>
    </w:tblStylePr>
  </w:style>
  <w:style w:type="table" w:styleId="MediumGrid3-Accent3">
    <w:name w:val="Medium Grid 3 Accent 3"/>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DCE6"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5D739A"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5D739A"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D739A"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D739A"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B8CD"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ADB8CD" w:themeFill="accent3" w:themeFillTint="7F"/>
      </w:tcPr>
    </w:tblStylePr>
  </w:style>
  <w:style w:type="table" w:styleId="MediumGrid3-Accent4">
    <w:name w:val="Medium Grid 3 Accent 4"/>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9E5EB"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6997AF"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6997AF"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6997AF"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6997AF"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4CBD7"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B4CBD7" w:themeFill="accent4" w:themeFillTint="7F"/>
      </w:tcPr>
    </w:tblStylePr>
  </w:style>
  <w:style w:type="table" w:styleId="MediumGrid3-Accent5">
    <w:name w:val="Medium Grid 3 Accent 5"/>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0EAED"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84ACB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84ACB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4ACB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4ACB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1D5D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C1D5DA" w:themeFill="accent5" w:themeFillTint="7F"/>
      </w:tcPr>
    </w:tblStylePr>
  </w:style>
  <w:style w:type="table" w:styleId="MediumGrid3-Accent6">
    <w:name w:val="Medium Grid 3 Accent 6"/>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0E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6F8183"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6F8183"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6F8183"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6F8183"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6C0C1"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B6C0C1" w:themeFill="accent6" w:themeFillTint="7F"/>
      </w:tcPr>
    </w:tblStylePr>
  </w:style>
  <w:style w:type="table" w:styleId="DarkList">
    <w:name w:val="Dark List"/>
    <w:basedOn w:val="TableNormal"/>
    <w:uiPriority w:val="70"/>
    <w:semiHidden/>
    <w:unhideWhenUsed/>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semiHidden/>
    <w:unhideWhenUsed/>
    <w:rPr>
      <w:color w:val="FFFFFF" w:themeColor="background1"/>
    </w:rPr>
    <w:tblPr>
      <w:tblStyleRowBandSize w:val="1"/>
      <w:tblStyleColBandSize w:val="1"/>
    </w:tblPr>
    <w:tcPr>
      <w:shd w:val="clear" w:color="auto" w:fill="AD84C6"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9347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864EA8"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864EA8" w:themeFill="accent1" w:themeFillShade="BF"/>
      </w:tcPr>
    </w:tblStylePr>
    <w:tblStylePr w:type="band1Vert">
      <w:tblPr/>
      <w:tcPr>
        <w:tcBorders>
          <w:top w:val="nil"/>
          <w:left w:val="nil"/>
          <w:bottom w:val="nil"/>
          <w:right w:val="nil"/>
          <w:insideH w:val="nil"/>
          <w:insideV w:val="nil"/>
        </w:tcBorders>
        <w:shd w:val="clear" w:color="auto" w:fill="864EA8" w:themeFill="accent1" w:themeFillShade="BF"/>
      </w:tcPr>
    </w:tblStylePr>
    <w:tblStylePr w:type="band1Horz">
      <w:tblPr/>
      <w:tcPr>
        <w:tcBorders>
          <w:top w:val="nil"/>
          <w:left w:val="nil"/>
          <w:bottom w:val="nil"/>
          <w:right w:val="nil"/>
          <w:insideH w:val="nil"/>
          <w:insideV w:val="nil"/>
        </w:tcBorders>
        <w:shd w:val="clear" w:color="auto" w:fill="864EA8" w:themeFill="accent1" w:themeFillShade="BF"/>
      </w:tcPr>
    </w:tblStylePr>
  </w:style>
  <w:style w:type="table" w:styleId="DarkList-Accent2">
    <w:name w:val="Dark List Accent 2"/>
    <w:basedOn w:val="TableNormal"/>
    <w:uiPriority w:val="70"/>
    <w:semiHidden/>
    <w:unhideWhenUsed/>
    <w:rPr>
      <w:color w:val="FFFFFF" w:themeColor="background1"/>
    </w:rPr>
    <w:tblPr>
      <w:tblStyleRowBandSize w:val="1"/>
      <w:tblStyleColBandSize w:val="1"/>
    </w:tblPr>
    <w:tcPr>
      <w:shd w:val="clear" w:color="auto" w:fill="8784C7"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63371"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514DAA"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514DAA" w:themeFill="accent2" w:themeFillShade="BF"/>
      </w:tcPr>
    </w:tblStylePr>
    <w:tblStylePr w:type="band1Vert">
      <w:tblPr/>
      <w:tcPr>
        <w:tcBorders>
          <w:top w:val="nil"/>
          <w:left w:val="nil"/>
          <w:bottom w:val="nil"/>
          <w:right w:val="nil"/>
          <w:insideH w:val="nil"/>
          <w:insideV w:val="nil"/>
        </w:tcBorders>
        <w:shd w:val="clear" w:color="auto" w:fill="514DAA" w:themeFill="accent2" w:themeFillShade="BF"/>
      </w:tcPr>
    </w:tblStylePr>
    <w:tblStylePr w:type="band1Horz">
      <w:tblPr/>
      <w:tcPr>
        <w:tcBorders>
          <w:top w:val="nil"/>
          <w:left w:val="nil"/>
          <w:bottom w:val="nil"/>
          <w:right w:val="nil"/>
          <w:insideH w:val="nil"/>
          <w:insideV w:val="nil"/>
        </w:tcBorders>
        <w:shd w:val="clear" w:color="auto" w:fill="514DAA" w:themeFill="accent2" w:themeFillShade="BF"/>
      </w:tcPr>
    </w:tblStylePr>
  </w:style>
  <w:style w:type="table" w:styleId="DarkList-Accent3">
    <w:name w:val="Dark List Accent 3"/>
    <w:basedOn w:val="TableNormal"/>
    <w:uiPriority w:val="70"/>
    <w:semiHidden/>
    <w:unhideWhenUsed/>
    <w:rPr>
      <w:color w:val="FFFFFF" w:themeColor="background1"/>
    </w:rPr>
    <w:tblPr>
      <w:tblStyleRowBandSize w:val="1"/>
      <w:tblStyleColBandSize w:val="1"/>
    </w:tblPr>
    <w:tcPr>
      <w:shd w:val="clear" w:color="auto" w:fill="5D739A"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E394C"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455673"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455673" w:themeFill="accent3" w:themeFillShade="BF"/>
      </w:tcPr>
    </w:tblStylePr>
    <w:tblStylePr w:type="band1Vert">
      <w:tblPr/>
      <w:tcPr>
        <w:tcBorders>
          <w:top w:val="nil"/>
          <w:left w:val="nil"/>
          <w:bottom w:val="nil"/>
          <w:right w:val="nil"/>
          <w:insideH w:val="nil"/>
          <w:insideV w:val="nil"/>
        </w:tcBorders>
        <w:shd w:val="clear" w:color="auto" w:fill="455673" w:themeFill="accent3" w:themeFillShade="BF"/>
      </w:tcPr>
    </w:tblStylePr>
    <w:tblStylePr w:type="band1Horz">
      <w:tblPr/>
      <w:tcPr>
        <w:tcBorders>
          <w:top w:val="nil"/>
          <w:left w:val="nil"/>
          <w:bottom w:val="nil"/>
          <w:right w:val="nil"/>
          <w:insideH w:val="nil"/>
          <w:insideV w:val="nil"/>
        </w:tcBorders>
        <w:shd w:val="clear" w:color="auto" w:fill="455673" w:themeFill="accent3" w:themeFillShade="BF"/>
      </w:tcPr>
    </w:tblStylePr>
  </w:style>
  <w:style w:type="table" w:styleId="DarkList-Accent4">
    <w:name w:val="Dark List Accent 4"/>
    <w:basedOn w:val="TableNormal"/>
    <w:uiPriority w:val="70"/>
    <w:semiHidden/>
    <w:unhideWhenUsed/>
    <w:rPr>
      <w:color w:val="FFFFFF" w:themeColor="background1"/>
    </w:rPr>
    <w:tblPr>
      <w:tblStyleRowBandSize w:val="1"/>
      <w:tblStyleColBandSize w:val="1"/>
    </w:tblPr>
    <w:tcPr>
      <w:shd w:val="clear" w:color="auto" w:fill="6997AF"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04C5A"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497288"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497288" w:themeFill="accent4" w:themeFillShade="BF"/>
      </w:tcPr>
    </w:tblStylePr>
    <w:tblStylePr w:type="band1Vert">
      <w:tblPr/>
      <w:tcPr>
        <w:tcBorders>
          <w:top w:val="nil"/>
          <w:left w:val="nil"/>
          <w:bottom w:val="nil"/>
          <w:right w:val="nil"/>
          <w:insideH w:val="nil"/>
          <w:insideV w:val="nil"/>
        </w:tcBorders>
        <w:shd w:val="clear" w:color="auto" w:fill="497288" w:themeFill="accent4" w:themeFillShade="BF"/>
      </w:tcPr>
    </w:tblStylePr>
    <w:tblStylePr w:type="band1Horz">
      <w:tblPr/>
      <w:tcPr>
        <w:tcBorders>
          <w:top w:val="nil"/>
          <w:left w:val="nil"/>
          <w:bottom w:val="nil"/>
          <w:right w:val="nil"/>
          <w:insideH w:val="nil"/>
          <w:insideV w:val="nil"/>
        </w:tcBorders>
        <w:shd w:val="clear" w:color="auto" w:fill="497288" w:themeFill="accent4" w:themeFillShade="BF"/>
      </w:tcPr>
    </w:tblStylePr>
  </w:style>
  <w:style w:type="table" w:styleId="DarkList-Accent5">
    <w:name w:val="Dark List Accent 5"/>
    <w:basedOn w:val="TableNormal"/>
    <w:uiPriority w:val="70"/>
    <w:semiHidden/>
    <w:unhideWhenUsed/>
    <w:rPr>
      <w:color w:val="FFFFFF" w:themeColor="background1"/>
    </w:rPr>
    <w:tblPr>
      <w:tblStyleRowBandSize w:val="1"/>
      <w:tblStyleColBandSize w:val="1"/>
    </w:tblPr>
    <w:tcPr>
      <w:shd w:val="clear" w:color="auto" w:fill="84ACB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A5A62"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578793"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578793" w:themeFill="accent5" w:themeFillShade="BF"/>
      </w:tcPr>
    </w:tblStylePr>
    <w:tblStylePr w:type="band1Vert">
      <w:tblPr/>
      <w:tcPr>
        <w:tcBorders>
          <w:top w:val="nil"/>
          <w:left w:val="nil"/>
          <w:bottom w:val="nil"/>
          <w:right w:val="nil"/>
          <w:insideH w:val="nil"/>
          <w:insideV w:val="nil"/>
        </w:tcBorders>
        <w:shd w:val="clear" w:color="auto" w:fill="578793" w:themeFill="accent5" w:themeFillShade="BF"/>
      </w:tcPr>
    </w:tblStylePr>
    <w:tblStylePr w:type="band1Horz">
      <w:tblPr/>
      <w:tcPr>
        <w:tcBorders>
          <w:top w:val="nil"/>
          <w:left w:val="nil"/>
          <w:bottom w:val="nil"/>
          <w:right w:val="nil"/>
          <w:insideH w:val="nil"/>
          <w:insideV w:val="nil"/>
        </w:tcBorders>
        <w:shd w:val="clear" w:color="auto" w:fill="578793" w:themeFill="accent5" w:themeFillShade="BF"/>
      </w:tcPr>
    </w:tblStylePr>
  </w:style>
  <w:style w:type="table" w:styleId="DarkList-Accent6">
    <w:name w:val="Dark List Accent 6"/>
    <w:basedOn w:val="TableNormal"/>
    <w:uiPriority w:val="70"/>
    <w:rPr>
      <w:color w:val="FFFFFF" w:themeColor="background1"/>
    </w:rPr>
    <w:tblPr>
      <w:tblStyleRowBandSize w:val="1"/>
      <w:tblStyleColBandSize w:val="1"/>
    </w:tblPr>
    <w:tcPr>
      <w:shd w:val="clear" w:color="auto" w:fill="6F8183"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4041"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6061"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6061" w:themeFill="accent6" w:themeFillShade="BF"/>
      </w:tcPr>
    </w:tblStylePr>
    <w:tblStylePr w:type="band1Vert">
      <w:tblPr/>
      <w:tcPr>
        <w:tcBorders>
          <w:top w:val="nil"/>
          <w:left w:val="nil"/>
          <w:bottom w:val="nil"/>
          <w:right w:val="nil"/>
          <w:insideH w:val="nil"/>
          <w:insideV w:val="nil"/>
        </w:tcBorders>
        <w:shd w:val="clear" w:color="auto" w:fill="536061" w:themeFill="accent6" w:themeFillShade="BF"/>
      </w:tcPr>
    </w:tblStylePr>
    <w:tblStylePr w:type="band1Horz">
      <w:tblPr/>
      <w:tcPr>
        <w:tcBorders>
          <w:top w:val="nil"/>
          <w:left w:val="nil"/>
          <w:bottom w:val="nil"/>
          <w:right w:val="nil"/>
          <w:insideH w:val="nil"/>
          <w:insideV w:val="nil"/>
        </w:tcBorders>
        <w:shd w:val="clear" w:color="auto" w:fill="536061" w:themeFill="accent6" w:themeFillShade="BF"/>
      </w:tcPr>
    </w:tblStylePr>
  </w:style>
  <w:style w:type="table" w:styleId="ColorfulShading">
    <w:name w:val="Colorful Shading"/>
    <w:basedOn w:val="TableNormal"/>
    <w:uiPriority w:val="71"/>
    <w:semiHidden/>
    <w:unhideWhenUsed/>
    <w:qFormat/>
    <w:rPr>
      <w:color w:val="000000" w:themeColor="text1"/>
    </w:rPr>
    <w:tblPr>
      <w:tblBorders>
        <w:top w:val="single" w:sz="24" w:space="0" w:color="8784C7"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8784C7"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semiHidden/>
    <w:unhideWhenUsed/>
    <w:qFormat/>
    <w:rPr>
      <w:color w:val="000000" w:themeColor="text1"/>
    </w:rPr>
    <w:tblPr>
      <w:tblBorders>
        <w:top w:val="single" w:sz="24" w:space="0" w:color="8784C7" w:themeColor="accent2"/>
        <w:left w:val="single" w:sz="4" w:space="0" w:color="AD84C6" w:themeColor="accent1"/>
        <w:bottom w:val="single" w:sz="4" w:space="0" w:color="AD84C6" w:themeColor="accent1"/>
        <w:right w:val="single" w:sz="4" w:space="0" w:color="AD84C6" w:themeColor="accent1"/>
        <w:insideH w:val="single" w:sz="4" w:space="0" w:color="FFFFFF" w:themeColor="background1"/>
        <w:insideV w:val="single" w:sz="4" w:space="0" w:color="FFFFFF" w:themeColor="background1"/>
      </w:tblBorders>
    </w:tblPr>
    <w:tcPr>
      <w:shd w:val="clear" w:color="auto" w:fill="F6F2F9" w:themeFill="accent1" w:themeFillTint="19"/>
    </w:tcPr>
    <w:tblStylePr w:type="firstRow">
      <w:rPr>
        <w:b/>
        <w:bCs/>
      </w:rPr>
      <w:tblPr/>
      <w:tcPr>
        <w:tcBorders>
          <w:top w:val="nil"/>
          <w:left w:val="nil"/>
          <w:bottom w:val="single" w:sz="24" w:space="0" w:color="8784C7"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B3E87" w:themeFill="accent1"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6B3E87"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6B3E87" w:themeFill="accent1" w:themeFillShade="99"/>
      </w:tcPr>
    </w:tblStylePr>
    <w:tblStylePr w:type="band1Vert">
      <w:tblPr/>
      <w:tcPr>
        <w:shd w:val="clear" w:color="auto" w:fill="DECDE8" w:themeFill="accent1" w:themeFillTint="66"/>
      </w:tcPr>
    </w:tblStylePr>
    <w:tblStylePr w:type="band1Horz">
      <w:tblPr/>
      <w:tcPr>
        <w:shd w:val="clear" w:color="auto" w:fill="D6C1E2"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semiHidden/>
    <w:unhideWhenUsed/>
    <w:rPr>
      <w:color w:val="000000" w:themeColor="text1"/>
    </w:rPr>
    <w:tblPr>
      <w:tblBorders>
        <w:top w:val="single" w:sz="24" w:space="0" w:color="8784C7" w:themeColor="accent2"/>
        <w:left w:val="single" w:sz="4" w:space="0" w:color="8784C7" w:themeColor="accent2"/>
        <w:bottom w:val="single" w:sz="4" w:space="0" w:color="8784C7" w:themeColor="accent2"/>
        <w:right w:val="single" w:sz="4" w:space="0" w:color="8784C7" w:themeColor="accent2"/>
        <w:insideH w:val="single" w:sz="4" w:space="0" w:color="FFFFFF" w:themeColor="background1"/>
        <w:insideV w:val="single" w:sz="4" w:space="0" w:color="FFFFFF" w:themeColor="background1"/>
      </w:tblBorders>
    </w:tblPr>
    <w:tcPr>
      <w:shd w:val="clear" w:color="auto" w:fill="F3F2F9" w:themeFill="accent2" w:themeFillTint="19"/>
    </w:tcPr>
    <w:tblStylePr w:type="firstRow">
      <w:rPr>
        <w:b/>
        <w:bCs/>
      </w:rPr>
      <w:tblPr/>
      <w:tcPr>
        <w:tcBorders>
          <w:top w:val="nil"/>
          <w:left w:val="nil"/>
          <w:bottom w:val="single" w:sz="24" w:space="0" w:color="8784C7"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13E88" w:themeFill="accent2"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413E88"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413E88" w:themeFill="accent2" w:themeFillShade="99"/>
      </w:tcPr>
    </w:tblStylePr>
    <w:tblStylePr w:type="band1Vert">
      <w:tblPr/>
      <w:tcPr>
        <w:shd w:val="clear" w:color="auto" w:fill="CECDE8" w:themeFill="accent2" w:themeFillTint="66"/>
      </w:tcPr>
    </w:tblStylePr>
    <w:tblStylePr w:type="band1Horz">
      <w:tblPr/>
      <w:tcPr>
        <w:shd w:val="clear" w:color="auto" w:fill="C2C1E3"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semiHidden/>
    <w:unhideWhenUsed/>
    <w:rPr>
      <w:color w:val="000000" w:themeColor="text1"/>
    </w:rPr>
    <w:tblPr>
      <w:tblBorders>
        <w:top w:val="single" w:sz="24" w:space="0" w:color="6997AF" w:themeColor="accent4"/>
        <w:left w:val="single" w:sz="4" w:space="0" w:color="5D739A" w:themeColor="accent3"/>
        <w:bottom w:val="single" w:sz="4" w:space="0" w:color="5D739A" w:themeColor="accent3"/>
        <w:right w:val="single" w:sz="4" w:space="0" w:color="5D739A" w:themeColor="accent3"/>
        <w:insideH w:val="single" w:sz="4" w:space="0" w:color="FFFFFF" w:themeColor="background1"/>
        <w:insideV w:val="single" w:sz="4" w:space="0" w:color="FFFFFF" w:themeColor="background1"/>
      </w:tblBorders>
    </w:tblPr>
    <w:tcPr>
      <w:shd w:val="clear" w:color="auto" w:fill="EEF1F5" w:themeFill="accent3" w:themeFillTint="19"/>
    </w:tcPr>
    <w:tblStylePr w:type="firstRow">
      <w:rPr>
        <w:b/>
        <w:bCs/>
      </w:rPr>
      <w:tblPr/>
      <w:tcPr>
        <w:tcBorders>
          <w:top w:val="nil"/>
          <w:left w:val="nil"/>
          <w:bottom w:val="single" w:sz="24" w:space="0" w:color="6997AF"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37445C" w:themeFill="accent3"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37445C"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37445C" w:themeFill="accent3" w:themeFillShade="99"/>
      </w:tcPr>
    </w:tblStylePr>
    <w:tblStylePr w:type="band1Vert">
      <w:tblPr/>
      <w:tcPr>
        <w:shd w:val="clear" w:color="auto" w:fill="BDC6D7" w:themeFill="accent3" w:themeFillTint="66"/>
      </w:tcPr>
    </w:tblStylePr>
    <w:tblStylePr w:type="band1Horz">
      <w:tblPr/>
      <w:tcPr>
        <w:shd w:val="clear" w:color="auto" w:fill="ADB8CD" w:themeFill="accent3" w:themeFillTint="7F"/>
      </w:tcPr>
    </w:tblStylePr>
  </w:style>
  <w:style w:type="table" w:styleId="ColorfulShading-Accent4">
    <w:name w:val="Colorful Shading Accent 4"/>
    <w:basedOn w:val="TableNormal"/>
    <w:uiPriority w:val="71"/>
    <w:semiHidden/>
    <w:unhideWhenUsed/>
    <w:rPr>
      <w:color w:val="000000" w:themeColor="text1"/>
    </w:rPr>
    <w:tblPr>
      <w:tblBorders>
        <w:top w:val="single" w:sz="24" w:space="0" w:color="5D739A" w:themeColor="accent3"/>
        <w:left w:val="single" w:sz="4" w:space="0" w:color="6997AF" w:themeColor="accent4"/>
        <w:bottom w:val="single" w:sz="4" w:space="0" w:color="6997AF" w:themeColor="accent4"/>
        <w:right w:val="single" w:sz="4" w:space="0" w:color="6997AF" w:themeColor="accent4"/>
        <w:insideH w:val="single" w:sz="4" w:space="0" w:color="FFFFFF" w:themeColor="background1"/>
        <w:insideV w:val="single" w:sz="4" w:space="0" w:color="FFFFFF" w:themeColor="background1"/>
      </w:tblBorders>
    </w:tblPr>
    <w:tcPr>
      <w:shd w:val="clear" w:color="auto" w:fill="F0F4F7" w:themeFill="accent4" w:themeFillTint="19"/>
    </w:tcPr>
    <w:tblStylePr w:type="firstRow">
      <w:rPr>
        <w:b/>
        <w:bCs/>
      </w:rPr>
      <w:tblPr/>
      <w:tcPr>
        <w:tcBorders>
          <w:top w:val="nil"/>
          <w:left w:val="nil"/>
          <w:bottom w:val="single" w:sz="24" w:space="0" w:color="5D739A"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3A5B6D" w:themeFill="accent4"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3A5B6D"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3A5B6D" w:themeFill="accent4" w:themeFillShade="99"/>
      </w:tcPr>
    </w:tblStylePr>
    <w:tblStylePr w:type="band1Vert">
      <w:tblPr/>
      <w:tcPr>
        <w:shd w:val="clear" w:color="auto" w:fill="C3D5DF" w:themeFill="accent4" w:themeFillTint="66"/>
      </w:tcPr>
    </w:tblStylePr>
    <w:tblStylePr w:type="band1Horz">
      <w:tblPr/>
      <w:tcPr>
        <w:shd w:val="clear" w:color="auto" w:fill="B4CBD7"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semiHidden/>
    <w:unhideWhenUsed/>
    <w:rPr>
      <w:color w:val="000000" w:themeColor="text1"/>
    </w:rPr>
    <w:tblPr>
      <w:tblBorders>
        <w:top w:val="single" w:sz="24" w:space="0" w:color="6F8183" w:themeColor="accent6"/>
        <w:left w:val="single" w:sz="4" w:space="0" w:color="84ACB6" w:themeColor="accent5"/>
        <w:bottom w:val="single" w:sz="4" w:space="0" w:color="84ACB6" w:themeColor="accent5"/>
        <w:right w:val="single" w:sz="4" w:space="0" w:color="84ACB6" w:themeColor="accent5"/>
        <w:insideH w:val="single" w:sz="4" w:space="0" w:color="FFFFFF" w:themeColor="background1"/>
        <w:insideV w:val="single" w:sz="4" w:space="0" w:color="FFFFFF" w:themeColor="background1"/>
      </w:tblBorders>
    </w:tblPr>
    <w:tcPr>
      <w:shd w:val="clear" w:color="auto" w:fill="F2F6F7" w:themeFill="accent5" w:themeFillTint="19"/>
    </w:tcPr>
    <w:tblStylePr w:type="firstRow">
      <w:rPr>
        <w:b/>
        <w:bCs/>
      </w:rPr>
      <w:tblPr/>
      <w:tcPr>
        <w:tcBorders>
          <w:top w:val="nil"/>
          <w:left w:val="nil"/>
          <w:bottom w:val="single" w:sz="24" w:space="0" w:color="6F8183"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66C76" w:themeFill="accent5"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466C76"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466C76" w:themeFill="accent5" w:themeFillShade="99"/>
      </w:tcPr>
    </w:tblStylePr>
    <w:tblStylePr w:type="band1Vert">
      <w:tblPr/>
      <w:tcPr>
        <w:shd w:val="clear" w:color="auto" w:fill="CDDDE1" w:themeFill="accent5" w:themeFillTint="66"/>
      </w:tcPr>
    </w:tblStylePr>
    <w:tblStylePr w:type="band1Horz">
      <w:tblPr/>
      <w:tcPr>
        <w:shd w:val="clear" w:color="auto" w:fill="C1D5D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Pr>
      <w:color w:val="000000" w:themeColor="text1"/>
    </w:rPr>
    <w:tblPr>
      <w:tblBorders>
        <w:top w:val="single" w:sz="24" w:space="0" w:color="84ACB6" w:themeColor="accent5"/>
        <w:left w:val="single" w:sz="4" w:space="0" w:color="6F8183" w:themeColor="accent6"/>
        <w:bottom w:val="single" w:sz="4" w:space="0" w:color="6F8183" w:themeColor="accent6"/>
        <w:right w:val="single" w:sz="4" w:space="0" w:color="6F8183" w:themeColor="accent6"/>
        <w:insideH w:val="single" w:sz="4" w:space="0" w:color="FFFFFF" w:themeColor="background1"/>
        <w:insideV w:val="single" w:sz="4" w:space="0" w:color="FFFFFF" w:themeColor="background1"/>
      </w:tblBorders>
    </w:tblPr>
    <w:tcPr>
      <w:shd w:val="clear" w:color="auto" w:fill="F0F2F3" w:themeFill="accent6" w:themeFillTint="19"/>
    </w:tcPr>
    <w:tblStylePr w:type="firstRow">
      <w:rPr>
        <w:b/>
        <w:bCs/>
      </w:rPr>
      <w:tblPr/>
      <w:tcPr>
        <w:tcBorders>
          <w:top w:val="nil"/>
          <w:left w:val="nil"/>
          <w:bottom w:val="single" w:sz="24" w:space="0" w:color="84ACB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24D4E" w:themeFill="accent6"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424D4E"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24D4E" w:themeFill="accent6" w:themeFillShade="99"/>
      </w:tcPr>
    </w:tblStylePr>
    <w:tblStylePr w:type="band1Vert">
      <w:tblPr/>
      <w:tcPr>
        <w:shd w:val="clear" w:color="auto" w:fill="C4CCCD" w:themeFill="accent6" w:themeFillTint="66"/>
      </w:tcPr>
    </w:tblStylePr>
    <w:tblStylePr w:type="band1Horz">
      <w:tblPr/>
      <w:tcPr>
        <w:shd w:val="clear" w:color="auto" w:fill="B6C0C1"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semiHidden/>
    <w:unhideWhenUsed/>
    <w:qFormat/>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5A56B2" w:themeFill="accent2" w:themeFillShade="CC"/>
      </w:tcPr>
    </w:tblStylePr>
    <w:tblStylePr w:type="lastRow">
      <w:rPr>
        <w:b/>
        <w:bCs/>
        <w:color w:val="5A56B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semiHidden/>
    <w:unhideWhenUsed/>
    <w:qFormat/>
    <w:rPr>
      <w:color w:val="000000" w:themeColor="text1"/>
    </w:rPr>
    <w:tblPr>
      <w:tblStyleRowBandSize w:val="1"/>
      <w:tblStyleColBandSize w:val="1"/>
    </w:tblPr>
    <w:tcPr>
      <w:shd w:val="clear" w:color="auto" w:fill="F6F2F9" w:themeFill="accent1" w:themeFillTint="19"/>
    </w:tcPr>
    <w:tblStylePr w:type="firstRow">
      <w:rPr>
        <w:b/>
        <w:bCs/>
        <w:color w:val="FFFFFF" w:themeColor="background1"/>
      </w:rPr>
      <w:tblPr/>
      <w:tcPr>
        <w:tcBorders>
          <w:bottom w:val="single" w:sz="12" w:space="0" w:color="FFFFFF" w:themeColor="background1"/>
        </w:tcBorders>
        <w:shd w:val="clear" w:color="auto" w:fill="5A56B2" w:themeFill="accent2" w:themeFillShade="CC"/>
      </w:tcPr>
    </w:tblStylePr>
    <w:tblStylePr w:type="lastRow">
      <w:rPr>
        <w:b/>
        <w:bCs/>
        <w:color w:val="5A56B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AE0F1" w:themeFill="accent1" w:themeFillTint="3F"/>
      </w:tcPr>
    </w:tblStylePr>
    <w:tblStylePr w:type="band1Horz">
      <w:tblPr/>
      <w:tcPr>
        <w:shd w:val="clear" w:color="auto" w:fill="EEE6F3" w:themeFill="accent1" w:themeFillTint="33"/>
      </w:tcPr>
    </w:tblStylePr>
  </w:style>
  <w:style w:type="table" w:styleId="ColorfulList-Accent2">
    <w:name w:val="Colorful List Accent 2"/>
    <w:basedOn w:val="TableNormal"/>
    <w:uiPriority w:val="72"/>
    <w:semiHidden/>
    <w:unhideWhenUsed/>
    <w:rPr>
      <w:color w:val="000000" w:themeColor="text1"/>
    </w:rPr>
    <w:tblPr>
      <w:tblStyleRowBandSize w:val="1"/>
      <w:tblStyleColBandSize w:val="1"/>
    </w:tblPr>
    <w:tcPr>
      <w:shd w:val="clear" w:color="auto" w:fill="F3F2F9" w:themeFill="accent2" w:themeFillTint="19"/>
    </w:tcPr>
    <w:tblStylePr w:type="firstRow">
      <w:rPr>
        <w:b/>
        <w:bCs/>
        <w:color w:val="FFFFFF" w:themeColor="background1"/>
      </w:rPr>
      <w:tblPr/>
      <w:tcPr>
        <w:tcBorders>
          <w:bottom w:val="single" w:sz="12" w:space="0" w:color="FFFFFF" w:themeColor="background1"/>
        </w:tcBorders>
        <w:shd w:val="clear" w:color="auto" w:fill="5A56B2" w:themeFill="accent2" w:themeFillShade="CC"/>
      </w:tcPr>
    </w:tblStylePr>
    <w:tblStylePr w:type="lastRow">
      <w:rPr>
        <w:b/>
        <w:bCs/>
        <w:color w:val="5A56B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1E0F1" w:themeFill="accent2" w:themeFillTint="3F"/>
      </w:tcPr>
    </w:tblStylePr>
    <w:tblStylePr w:type="band1Horz">
      <w:tblPr/>
      <w:tcPr>
        <w:shd w:val="clear" w:color="auto" w:fill="E6E6F3" w:themeFill="accent2" w:themeFillTint="33"/>
      </w:tcPr>
    </w:tblStylePr>
  </w:style>
  <w:style w:type="table" w:styleId="ColorfulList-Accent3">
    <w:name w:val="Colorful List Accent 3"/>
    <w:basedOn w:val="TableNormal"/>
    <w:uiPriority w:val="72"/>
    <w:semiHidden/>
    <w:unhideWhenUsed/>
    <w:qFormat/>
    <w:rPr>
      <w:color w:val="000000" w:themeColor="text1"/>
    </w:rPr>
    <w:tblPr>
      <w:tblStyleRowBandSize w:val="1"/>
      <w:tblStyleColBandSize w:val="1"/>
    </w:tblPr>
    <w:tcPr>
      <w:shd w:val="clear" w:color="auto" w:fill="EEF1F5" w:themeFill="accent3" w:themeFillTint="19"/>
    </w:tcPr>
    <w:tblStylePr w:type="firstRow">
      <w:rPr>
        <w:b/>
        <w:bCs/>
        <w:color w:val="FFFFFF" w:themeColor="background1"/>
      </w:rPr>
      <w:tblPr/>
      <w:tcPr>
        <w:tcBorders>
          <w:bottom w:val="single" w:sz="12" w:space="0" w:color="FFFFFF" w:themeColor="background1"/>
        </w:tcBorders>
        <w:shd w:val="clear" w:color="auto" w:fill="4E7A92" w:themeFill="accent4" w:themeFillShade="CC"/>
      </w:tcPr>
    </w:tblStylePr>
    <w:tblStylePr w:type="lastRow">
      <w:rPr>
        <w:b/>
        <w:bCs/>
        <w:color w:val="4E7A9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DCE6" w:themeFill="accent3" w:themeFillTint="3F"/>
      </w:tcPr>
    </w:tblStylePr>
    <w:tblStylePr w:type="band1Horz">
      <w:tblPr/>
      <w:tcPr>
        <w:shd w:val="clear" w:color="auto" w:fill="DEE2EB" w:themeFill="accent3" w:themeFillTint="33"/>
      </w:tcPr>
    </w:tblStylePr>
  </w:style>
  <w:style w:type="table" w:styleId="ColorfulList-Accent4">
    <w:name w:val="Colorful List Accent 4"/>
    <w:basedOn w:val="TableNormal"/>
    <w:uiPriority w:val="72"/>
    <w:semiHidden/>
    <w:unhideWhenUsed/>
    <w:rPr>
      <w:color w:val="000000" w:themeColor="text1"/>
    </w:rPr>
    <w:tblPr>
      <w:tblStyleRowBandSize w:val="1"/>
      <w:tblStyleColBandSize w:val="1"/>
    </w:tblPr>
    <w:tcPr>
      <w:shd w:val="clear" w:color="auto" w:fill="F0F4F7" w:themeFill="accent4" w:themeFillTint="19"/>
    </w:tcPr>
    <w:tblStylePr w:type="firstRow">
      <w:rPr>
        <w:b/>
        <w:bCs/>
        <w:color w:val="FFFFFF" w:themeColor="background1"/>
      </w:rPr>
      <w:tblPr/>
      <w:tcPr>
        <w:tcBorders>
          <w:bottom w:val="single" w:sz="12" w:space="0" w:color="FFFFFF" w:themeColor="background1"/>
        </w:tcBorders>
        <w:shd w:val="clear" w:color="auto" w:fill="4A5B7A" w:themeFill="accent3" w:themeFillShade="CC"/>
      </w:tcPr>
    </w:tblStylePr>
    <w:tblStylePr w:type="lastRow">
      <w:rPr>
        <w:b/>
        <w:bCs/>
        <w:color w:val="4A5B7A"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9E5EB" w:themeFill="accent4" w:themeFillTint="3F"/>
      </w:tcPr>
    </w:tblStylePr>
    <w:tblStylePr w:type="band1Horz">
      <w:tblPr/>
      <w:tcPr>
        <w:shd w:val="clear" w:color="auto" w:fill="E1EAEF" w:themeFill="accent4" w:themeFillTint="33"/>
      </w:tcPr>
    </w:tblStylePr>
  </w:style>
  <w:style w:type="table" w:styleId="ColorfulList-Accent5">
    <w:name w:val="Colorful List Accent 5"/>
    <w:basedOn w:val="TableNormal"/>
    <w:uiPriority w:val="72"/>
    <w:semiHidden/>
    <w:unhideWhenUsed/>
    <w:qFormat/>
    <w:rPr>
      <w:color w:val="000000" w:themeColor="text1"/>
    </w:rPr>
    <w:tblPr>
      <w:tblStyleRowBandSize w:val="1"/>
      <w:tblStyleColBandSize w:val="1"/>
    </w:tblPr>
    <w:tcPr>
      <w:shd w:val="clear" w:color="auto" w:fill="F2F6F7" w:themeFill="accent5" w:themeFillTint="19"/>
    </w:tcPr>
    <w:tblStylePr w:type="firstRow">
      <w:rPr>
        <w:b/>
        <w:bCs/>
        <w:color w:val="FFFFFF" w:themeColor="background1"/>
      </w:rPr>
      <w:tblPr/>
      <w:tcPr>
        <w:tcBorders>
          <w:bottom w:val="single" w:sz="12" w:space="0" w:color="FFFFFF" w:themeColor="background1"/>
        </w:tcBorders>
        <w:shd w:val="clear" w:color="auto" w:fill="586668" w:themeFill="accent6" w:themeFillShade="CC"/>
      </w:tcPr>
    </w:tblStylePr>
    <w:tblStylePr w:type="lastRow">
      <w:rPr>
        <w:b/>
        <w:bCs/>
        <w:color w:val="58666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0EAED" w:themeFill="accent5" w:themeFillTint="3F"/>
      </w:tcPr>
    </w:tblStylePr>
    <w:tblStylePr w:type="band1Horz">
      <w:tblPr/>
      <w:tcPr>
        <w:shd w:val="clear" w:color="auto" w:fill="E6EEF0" w:themeFill="accent5" w:themeFillTint="33"/>
      </w:tcPr>
    </w:tblStylePr>
  </w:style>
  <w:style w:type="table" w:styleId="ColorfulList-Accent6">
    <w:name w:val="Colorful List Accent 6"/>
    <w:basedOn w:val="TableNormal"/>
    <w:uiPriority w:val="72"/>
    <w:qFormat/>
    <w:rPr>
      <w:color w:val="000000" w:themeColor="text1"/>
    </w:rPr>
    <w:tblPr>
      <w:tblStyleRowBandSize w:val="1"/>
      <w:tblStyleColBandSize w:val="1"/>
    </w:tblPr>
    <w:tcPr>
      <w:shd w:val="clear" w:color="auto" w:fill="F0F2F3" w:themeFill="accent6" w:themeFillTint="19"/>
    </w:tcPr>
    <w:tblStylePr w:type="firstRow">
      <w:rPr>
        <w:b/>
        <w:bCs/>
        <w:color w:val="FFFFFF" w:themeColor="background1"/>
      </w:rPr>
      <w:tblPr/>
      <w:tcPr>
        <w:tcBorders>
          <w:bottom w:val="single" w:sz="12" w:space="0" w:color="FFFFFF" w:themeColor="background1"/>
        </w:tcBorders>
        <w:shd w:val="clear" w:color="auto" w:fill="5D909D" w:themeFill="accent5" w:themeFillShade="CC"/>
      </w:tcPr>
    </w:tblStylePr>
    <w:tblStylePr w:type="lastRow">
      <w:rPr>
        <w:b/>
        <w:bCs/>
        <w:color w:val="5D909D"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0E0" w:themeFill="accent6" w:themeFillTint="3F"/>
      </w:tcPr>
    </w:tblStylePr>
    <w:tblStylePr w:type="band1Horz">
      <w:tblPr/>
      <w:tcPr>
        <w:shd w:val="clear" w:color="auto" w:fill="E1E6E6" w:themeFill="accent6" w:themeFillTint="33"/>
      </w:tcPr>
    </w:tblStylePr>
  </w:style>
  <w:style w:type="table" w:styleId="ColorfulGrid">
    <w:name w:val="Colorful Grid"/>
    <w:basedOn w:val="TableNormal"/>
    <w:uiPriority w:val="73"/>
    <w:semiHidden/>
    <w:unhideWhenUsed/>
    <w:rPr>
      <w:color w:val="000000" w:themeColor="text1"/>
    </w:rPr>
    <w:tblPr>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semiHidden/>
    <w:unhideWhenUsed/>
    <w:rPr>
      <w:color w:val="000000" w:themeColor="text1"/>
    </w:rPr>
    <w:tblPr>
      <w:tblBorders>
        <w:insideH w:val="single" w:sz="4" w:space="0" w:color="FFFFFF" w:themeColor="background1"/>
      </w:tblBorders>
    </w:tblPr>
    <w:tcPr>
      <w:shd w:val="clear" w:color="auto" w:fill="EEE6F3" w:themeFill="accent1" w:themeFillTint="33"/>
    </w:tcPr>
    <w:tblStylePr w:type="firstRow">
      <w:rPr>
        <w:b/>
        <w:bCs/>
      </w:rPr>
      <w:tblPr/>
      <w:tcPr>
        <w:shd w:val="clear" w:color="auto" w:fill="DECDE8" w:themeFill="accent1" w:themeFillTint="66"/>
      </w:tcPr>
    </w:tblStylePr>
    <w:tblStylePr w:type="lastRow">
      <w:rPr>
        <w:b/>
        <w:bCs/>
        <w:color w:val="000000" w:themeColor="text1"/>
      </w:rPr>
      <w:tblPr/>
      <w:tcPr>
        <w:shd w:val="clear" w:color="auto" w:fill="DECDE8" w:themeFill="accent1" w:themeFillTint="66"/>
      </w:tcPr>
    </w:tblStylePr>
    <w:tblStylePr w:type="firstCol">
      <w:rPr>
        <w:color w:val="FFFFFF" w:themeColor="background1"/>
      </w:rPr>
      <w:tblPr/>
      <w:tcPr>
        <w:shd w:val="clear" w:color="auto" w:fill="864EA8" w:themeFill="accent1" w:themeFillShade="BF"/>
      </w:tcPr>
    </w:tblStylePr>
    <w:tblStylePr w:type="lastCol">
      <w:rPr>
        <w:color w:val="FFFFFF" w:themeColor="background1"/>
      </w:rPr>
      <w:tblPr/>
      <w:tcPr>
        <w:shd w:val="clear" w:color="auto" w:fill="864EA8" w:themeFill="accent1" w:themeFillShade="BF"/>
      </w:tcPr>
    </w:tblStylePr>
    <w:tblStylePr w:type="band1Vert">
      <w:tblPr/>
      <w:tcPr>
        <w:shd w:val="clear" w:color="auto" w:fill="D6C1E2" w:themeFill="accent1" w:themeFillTint="7F"/>
      </w:tcPr>
    </w:tblStylePr>
    <w:tblStylePr w:type="band1Horz">
      <w:tblPr/>
      <w:tcPr>
        <w:shd w:val="clear" w:color="auto" w:fill="D6C1E2" w:themeFill="accent1" w:themeFillTint="7F"/>
      </w:tcPr>
    </w:tblStylePr>
  </w:style>
  <w:style w:type="table" w:styleId="ColorfulGrid-Accent2">
    <w:name w:val="Colorful Grid Accent 2"/>
    <w:basedOn w:val="TableNormal"/>
    <w:uiPriority w:val="73"/>
    <w:semiHidden/>
    <w:unhideWhenUsed/>
    <w:rPr>
      <w:color w:val="000000" w:themeColor="text1"/>
    </w:rPr>
    <w:tblPr>
      <w:tblBorders>
        <w:insideH w:val="single" w:sz="4" w:space="0" w:color="FFFFFF" w:themeColor="background1"/>
      </w:tblBorders>
    </w:tblPr>
    <w:tcPr>
      <w:shd w:val="clear" w:color="auto" w:fill="E6E6F3" w:themeFill="accent2" w:themeFillTint="33"/>
    </w:tcPr>
    <w:tblStylePr w:type="firstRow">
      <w:rPr>
        <w:b/>
        <w:bCs/>
      </w:rPr>
      <w:tblPr/>
      <w:tcPr>
        <w:shd w:val="clear" w:color="auto" w:fill="CECDE8" w:themeFill="accent2" w:themeFillTint="66"/>
      </w:tcPr>
    </w:tblStylePr>
    <w:tblStylePr w:type="lastRow">
      <w:rPr>
        <w:b/>
        <w:bCs/>
        <w:color w:val="000000" w:themeColor="text1"/>
      </w:rPr>
      <w:tblPr/>
      <w:tcPr>
        <w:shd w:val="clear" w:color="auto" w:fill="CECDE8" w:themeFill="accent2" w:themeFillTint="66"/>
      </w:tcPr>
    </w:tblStylePr>
    <w:tblStylePr w:type="firstCol">
      <w:rPr>
        <w:color w:val="FFFFFF" w:themeColor="background1"/>
      </w:rPr>
      <w:tblPr/>
      <w:tcPr>
        <w:shd w:val="clear" w:color="auto" w:fill="514DAA" w:themeFill="accent2" w:themeFillShade="BF"/>
      </w:tcPr>
    </w:tblStylePr>
    <w:tblStylePr w:type="lastCol">
      <w:rPr>
        <w:color w:val="FFFFFF" w:themeColor="background1"/>
      </w:rPr>
      <w:tblPr/>
      <w:tcPr>
        <w:shd w:val="clear" w:color="auto" w:fill="514DAA" w:themeFill="accent2" w:themeFillShade="BF"/>
      </w:tcPr>
    </w:tblStylePr>
    <w:tblStylePr w:type="band1Vert">
      <w:tblPr/>
      <w:tcPr>
        <w:shd w:val="clear" w:color="auto" w:fill="C2C1E3" w:themeFill="accent2" w:themeFillTint="7F"/>
      </w:tcPr>
    </w:tblStylePr>
    <w:tblStylePr w:type="band1Horz">
      <w:tblPr/>
      <w:tcPr>
        <w:shd w:val="clear" w:color="auto" w:fill="C2C1E3" w:themeFill="accent2" w:themeFillTint="7F"/>
      </w:tcPr>
    </w:tblStylePr>
  </w:style>
  <w:style w:type="table" w:styleId="ColorfulGrid-Accent3">
    <w:name w:val="Colorful Grid Accent 3"/>
    <w:basedOn w:val="TableNormal"/>
    <w:uiPriority w:val="73"/>
    <w:semiHidden/>
    <w:unhideWhenUsed/>
    <w:rPr>
      <w:color w:val="000000" w:themeColor="text1"/>
    </w:rPr>
    <w:tblPr>
      <w:tblBorders>
        <w:insideH w:val="single" w:sz="4" w:space="0" w:color="FFFFFF" w:themeColor="background1"/>
      </w:tblBorders>
    </w:tblPr>
    <w:tcPr>
      <w:shd w:val="clear" w:color="auto" w:fill="DEE2EB" w:themeFill="accent3" w:themeFillTint="33"/>
    </w:tcPr>
    <w:tblStylePr w:type="firstRow">
      <w:rPr>
        <w:b/>
        <w:bCs/>
      </w:rPr>
      <w:tblPr/>
      <w:tcPr>
        <w:shd w:val="clear" w:color="auto" w:fill="BDC6D7" w:themeFill="accent3" w:themeFillTint="66"/>
      </w:tcPr>
    </w:tblStylePr>
    <w:tblStylePr w:type="lastRow">
      <w:rPr>
        <w:b/>
        <w:bCs/>
        <w:color w:val="000000" w:themeColor="text1"/>
      </w:rPr>
      <w:tblPr/>
      <w:tcPr>
        <w:shd w:val="clear" w:color="auto" w:fill="BDC6D7" w:themeFill="accent3" w:themeFillTint="66"/>
      </w:tcPr>
    </w:tblStylePr>
    <w:tblStylePr w:type="firstCol">
      <w:rPr>
        <w:color w:val="FFFFFF" w:themeColor="background1"/>
      </w:rPr>
      <w:tblPr/>
      <w:tcPr>
        <w:shd w:val="clear" w:color="auto" w:fill="455673" w:themeFill="accent3" w:themeFillShade="BF"/>
      </w:tcPr>
    </w:tblStylePr>
    <w:tblStylePr w:type="lastCol">
      <w:rPr>
        <w:color w:val="FFFFFF" w:themeColor="background1"/>
      </w:rPr>
      <w:tblPr/>
      <w:tcPr>
        <w:shd w:val="clear" w:color="auto" w:fill="455673" w:themeFill="accent3" w:themeFillShade="BF"/>
      </w:tcPr>
    </w:tblStylePr>
    <w:tblStylePr w:type="band1Vert">
      <w:tblPr/>
      <w:tcPr>
        <w:shd w:val="clear" w:color="auto" w:fill="ADB8CD" w:themeFill="accent3" w:themeFillTint="7F"/>
      </w:tcPr>
    </w:tblStylePr>
    <w:tblStylePr w:type="band1Horz">
      <w:tblPr/>
      <w:tcPr>
        <w:shd w:val="clear" w:color="auto" w:fill="ADB8CD" w:themeFill="accent3" w:themeFillTint="7F"/>
      </w:tcPr>
    </w:tblStylePr>
  </w:style>
  <w:style w:type="table" w:styleId="ColorfulGrid-Accent4">
    <w:name w:val="Colorful Grid Accent 4"/>
    <w:basedOn w:val="TableNormal"/>
    <w:uiPriority w:val="73"/>
    <w:semiHidden/>
    <w:unhideWhenUsed/>
    <w:qFormat/>
    <w:rPr>
      <w:color w:val="000000" w:themeColor="text1"/>
    </w:rPr>
    <w:tblPr>
      <w:tblBorders>
        <w:insideH w:val="single" w:sz="4" w:space="0" w:color="FFFFFF" w:themeColor="background1"/>
      </w:tblBorders>
    </w:tblPr>
    <w:tcPr>
      <w:shd w:val="clear" w:color="auto" w:fill="E1EAEF" w:themeFill="accent4" w:themeFillTint="33"/>
    </w:tcPr>
    <w:tblStylePr w:type="firstRow">
      <w:rPr>
        <w:b/>
        <w:bCs/>
      </w:rPr>
      <w:tblPr/>
      <w:tcPr>
        <w:shd w:val="clear" w:color="auto" w:fill="C3D5DF" w:themeFill="accent4" w:themeFillTint="66"/>
      </w:tcPr>
    </w:tblStylePr>
    <w:tblStylePr w:type="lastRow">
      <w:rPr>
        <w:b/>
        <w:bCs/>
        <w:color w:val="000000" w:themeColor="text1"/>
      </w:rPr>
      <w:tblPr/>
      <w:tcPr>
        <w:shd w:val="clear" w:color="auto" w:fill="C3D5DF" w:themeFill="accent4" w:themeFillTint="66"/>
      </w:tcPr>
    </w:tblStylePr>
    <w:tblStylePr w:type="firstCol">
      <w:rPr>
        <w:color w:val="FFFFFF" w:themeColor="background1"/>
      </w:rPr>
      <w:tblPr/>
      <w:tcPr>
        <w:shd w:val="clear" w:color="auto" w:fill="497288" w:themeFill="accent4" w:themeFillShade="BF"/>
      </w:tcPr>
    </w:tblStylePr>
    <w:tblStylePr w:type="lastCol">
      <w:rPr>
        <w:color w:val="FFFFFF" w:themeColor="background1"/>
      </w:rPr>
      <w:tblPr/>
      <w:tcPr>
        <w:shd w:val="clear" w:color="auto" w:fill="497288" w:themeFill="accent4" w:themeFillShade="BF"/>
      </w:tcPr>
    </w:tblStylePr>
    <w:tblStylePr w:type="band1Vert">
      <w:tblPr/>
      <w:tcPr>
        <w:shd w:val="clear" w:color="auto" w:fill="B4CBD7" w:themeFill="accent4" w:themeFillTint="7F"/>
      </w:tcPr>
    </w:tblStylePr>
    <w:tblStylePr w:type="band1Horz">
      <w:tblPr/>
      <w:tcPr>
        <w:shd w:val="clear" w:color="auto" w:fill="B4CBD7" w:themeFill="accent4" w:themeFillTint="7F"/>
      </w:tcPr>
    </w:tblStylePr>
  </w:style>
  <w:style w:type="table" w:styleId="ColorfulGrid-Accent5">
    <w:name w:val="Colorful Grid Accent 5"/>
    <w:basedOn w:val="TableNormal"/>
    <w:uiPriority w:val="73"/>
    <w:semiHidden/>
    <w:unhideWhenUsed/>
    <w:qFormat/>
    <w:rPr>
      <w:color w:val="000000" w:themeColor="text1"/>
    </w:rPr>
    <w:tblPr>
      <w:tblBorders>
        <w:insideH w:val="single" w:sz="4" w:space="0" w:color="FFFFFF" w:themeColor="background1"/>
      </w:tblBorders>
    </w:tblPr>
    <w:tcPr>
      <w:shd w:val="clear" w:color="auto" w:fill="E6EEF0" w:themeFill="accent5" w:themeFillTint="33"/>
    </w:tcPr>
    <w:tblStylePr w:type="firstRow">
      <w:rPr>
        <w:b/>
        <w:bCs/>
      </w:rPr>
      <w:tblPr/>
      <w:tcPr>
        <w:shd w:val="clear" w:color="auto" w:fill="CDDDE1" w:themeFill="accent5" w:themeFillTint="66"/>
      </w:tcPr>
    </w:tblStylePr>
    <w:tblStylePr w:type="lastRow">
      <w:rPr>
        <w:b/>
        <w:bCs/>
        <w:color w:val="000000" w:themeColor="text1"/>
      </w:rPr>
      <w:tblPr/>
      <w:tcPr>
        <w:shd w:val="clear" w:color="auto" w:fill="CDDDE1" w:themeFill="accent5" w:themeFillTint="66"/>
      </w:tcPr>
    </w:tblStylePr>
    <w:tblStylePr w:type="firstCol">
      <w:rPr>
        <w:color w:val="FFFFFF" w:themeColor="background1"/>
      </w:rPr>
      <w:tblPr/>
      <w:tcPr>
        <w:shd w:val="clear" w:color="auto" w:fill="578793" w:themeFill="accent5" w:themeFillShade="BF"/>
      </w:tcPr>
    </w:tblStylePr>
    <w:tblStylePr w:type="lastCol">
      <w:rPr>
        <w:color w:val="FFFFFF" w:themeColor="background1"/>
      </w:rPr>
      <w:tblPr/>
      <w:tcPr>
        <w:shd w:val="clear" w:color="auto" w:fill="578793" w:themeFill="accent5" w:themeFillShade="BF"/>
      </w:tcPr>
    </w:tblStylePr>
    <w:tblStylePr w:type="band1Vert">
      <w:tblPr/>
      <w:tcPr>
        <w:shd w:val="clear" w:color="auto" w:fill="C1D5DA" w:themeFill="accent5" w:themeFillTint="7F"/>
      </w:tcPr>
    </w:tblStylePr>
    <w:tblStylePr w:type="band1Horz">
      <w:tblPr/>
      <w:tcPr>
        <w:shd w:val="clear" w:color="auto" w:fill="C1D5DA" w:themeFill="accent5" w:themeFillTint="7F"/>
      </w:tcPr>
    </w:tblStylePr>
  </w:style>
  <w:style w:type="table" w:styleId="ColorfulGrid-Accent6">
    <w:name w:val="Colorful Grid Accent 6"/>
    <w:basedOn w:val="TableNormal"/>
    <w:uiPriority w:val="73"/>
    <w:rPr>
      <w:color w:val="000000" w:themeColor="text1"/>
    </w:rPr>
    <w:tblPr>
      <w:tblBorders>
        <w:insideH w:val="single" w:sz="4" w:space="0" w:color="FFFFFF" w:themeColor="background1"/>
      </w:tblBorders>
    </w:tblPr>
    <w:tcPr>
      <w:shd w:val="clear" w:color="auto" w:fill="E1E6E6" w:themeFill="accent6" w:themeFillTint="33"/>
    </w:tcPr>
    <w:tblStylePr w:type="firstRow">
      <w:rPr>
        <w:b/>
        <w:bCs/>
      </w:rPr>
      <w:tblPr/>
      <w:tcPr>
        <w:shd w:val="clear" w:color="auto" w:fill="C4CCCD" w:themeFill="accent6" w:themeFillTint="66"/>
      </w:tcPr>
    </w:tblStylePr>
    <w:tblStylePr w:type="lastRow">
      <w:rPr>
        <w:b/>
        <w:bCs/>
        <w:color w:val="000000" w:themeColor="text1"/>
      </w:rPr>
      <w:tblPr/>
      <w:tcPr>
        <w:shd w:val="clear" w:color="auto" w:fill="C4CCCD" w:themeFill="accent6" w:themeFillTint="66"/>
      </w:tcPr>
    </w:tblStylePr>
    <w:tblStylePr w:type="firstCol">
      <w:rPr>
        <w:color w:val="FFFFFF" w:themeColor="background1"/>
      </w:rPr>
      <w:tblPr/>
      <w:tcPr>
        <w:shd w:val="clear" w:color="auto" w:fill="536061" w:themeFill="accent6" w:themeFillShade="BF"/>
      </w:tcPr>
    </w:tblStylePr>
    <w:tblStylePr w:type="lastCol">
      <w:rPr>
        <w:color w:val="FFFFFF" w:themeColor="background1"/>
      </w:rPr>
      <w:tblPr/>
      <w:tcPr>
        <w:shd w:val="clear" w:color="auto" w:fill="536061" w:themeFill="accent6" w:themeFillShade="BF"/>
      </w:tcPr>
    </w:tblStylePr>
    <w:tblStylePr w:type="band1Vert">
      <w:tblPr/>
      <w:tcPr>
        <w:shd w:val="clear" w:color="auto" w:fill="B6C0C1" w:themeFill="accent6" w:themeFillTint="7F"/>
      </w:tcPr>
    </w:tblStylePr>
    <w:tblStylePr w:type="band1Horz">
      <w:tblPr/>
      <w:tcPr>
        <w:shd w:val="clear" w:color="auto" w:fill="B6C0C1" w:themeFill="accent6" w:themeFillTint="7F"/>
      </w:tcPr>
    </w:tblStylePr>
  </w:style>
  <w:style w:type="character" w:customStyle="1" w:styleId="TitleChar">
    <w:name w:val="Title Char"/>
    <w:basedOn w:val="DefaultParagraphFont"/>
    <w:link w:val="Title"/>
    <w:uiPriority w:val="10"/>
    <w:rsid w:val="00AD29D0"/>
    <w:rPr>
      <w:rFonts w:asciiTheme="majorHAnsi" w:eastAsiaTheme="majorEastAsia" w:hAnsiTheme="majorHAnsi" w:cstheme="majorBidi"/>
      <w:color w:val="262626" w:themeColor="text1" w:themeTint="D9"/>
      <w:spacing w:val="-15"/>
      <w:sz w:val="96"/>
      <w:szCs w:val="96"/>
    </w:rPr>
  </w:style>
  <w:style w:type="character" w:styleId="PlaceholderText">
    <w:name w:val="Placeholder Text"/>
    <w:basedOn w:val="DefaultParagraphFont"/>
    <w:uiPriority w:val="99"/>
    <w:semiHidden/>
    <w:rPr>
      <w:color w:val="455673" w:themeColor="accent3" w:themeShade="BF"/>
    </w:rPr>
  </w:style>
  <w:style w:type="character" w:customStyle="1" w:styleId="HeaderChar">
    <w:name w:val="Header Char"/>
    <w:basedOn w:val="DefaultParagraphFont"/>
    <w:link w:val="Header"/>
    <w:uiPriority w:val="99"/>
    <w:rPr>
      <w:color w:val="000000" w:themeColor="text1"/>
      <w:sz w:val="20"/>
    </w:rPr>
  </w:style>
  <w:style w:type="character" w:customStyle="1" w:styleId="FooterChar">
    <w:name w:val="Footer Char"/>
    <w:basedOn w:val="DefaultParagraphFont"/>
    <w:link w:val="Footer"/>
    <w:uiPriority w:val="99"/>
    <w:rPr>
      <w:color w:val="AD84C6" w:themeColor="accent1"/>
      <w:sz w:val="20"/>
    </w:rPr>
  </w:style>
  <w:style w:type="character" w:customStyle="1" w:styleId="CommentTextChar">
    <w:name w:val="Comment Text Char"/>
    <w:basedOn w:val="DefaultParagraphFont"/>
    <w:link w:val="CommentText"/>
    <w:uiPriority w:val="99"/>
    <w:semiHidden/>
    <w:rPr>
      <w:color w:val="auto"/>
      <w:sz w:val="20"/>
      <w:szCs w:val="20"/>
      <w:lang w:eastAsia="en-US"/>
    </w:rPr>
  </w:style>
  <w:style w:type="character" w:customStyle="1" w:styleId="BalloonTextChar">
    <w:name w:val="Balloon Text Char"/>
    <w:basedOn w:val="DefaultParagraphFont"/>
    <w:link w:val="BalloonText"/>
    <w:uiPriority w:val="99"/>
    <w:semiHidden/>
    <w:rPr>
      <w:rFonts w:ascii="Segoe UI" w:hAnsi="Segoe UI" w:cs="Segoe UI"/>
      <w:color w:val="000000" w:themeColor="text1"/>
      <w:sz w:val="20"/>
    </w:rPr>
  </w:style>
  <w:style w:type="character" w:customStyle="1" w:styleId="Heading1Char">
    <w:name w:val="Heading 1 Char"/>
    <w:basedOn w:val="DefaultParagraphFont"/>
    <w:link w:val="Heading1"/>
    <w:uiPriority w:val="9"/>
    <w:rsid w:val="00AD29D0"/>
    <w:rPr>
      <w:rFonts w:asciiTheme="majorHAnsi" w:eastAsiaTheme="majorEastAsia" w:hAnsiTheme="majorHAnsi" w:cstheme="majorBidi"/>
      <w:color w:val="536061" w:themeColor="accent6" w:themeShade="BF"/>
      <w:sz w:val="40"/>
      <w:szCs w:val="40"/>
    </w:rPr>
  </w:style>
  <w:style w:type="character" w:customStyle="1" w:styleId="Heading2Char">
    <w:name w:val="Heading 2 Char"/>
    <w:basedOn w:val="DefaultParagraphFont"/>
    <w:link w:val="Heading2"/>
    <w:uiPriority w:val="9"/>
    <w:rsid w:val="00AD29D0"/>
    <w:rPr>
      <w:rFonts w:asciiTheme="majorHAnsi" w:eastAsiaTheme="majorEastAsia" w:hAnsiTheme="majorHAnsi" w:cstheme="majorBidi"/>
      <w:color w:val="536061" w:themeColor="accent6" w:themeShade="BF"/>
      <w:sz w:val="28"/>
      <w:szCs w:val="28"/>
    </w:rPr>
  </w:style>
  <w:style w:type="paragraph" w:customStyle="1" w:styleId="Bibliography1">
    <w:name w:val="Bibliography1"/>
    <w:basedOn w:val="Normal"/>
    <w:next w:val="Normal"/>
    <w:uiPriority w:val="37"/>
    <w:semiHidden/>
  </w:style>
  <w:style w:type="character" w:customStyle="1" w:styleId="BodyTextChar">
    <w:name w:val="Body Text Char"/>
    <w:basedOn w:val="DefaultParagraphFont"/>
    <w:link w:val="BodyText"/>
    <w:uiPriority w:val="99"/>
    <w:semiHidden/>
    <w:rPr>
      <w:color w:val="000000" w:themeColor="text1"/>
      <w:sz w:val="20"/>
    </w:rPr>
  </w:style>
  <w:style w:type="character" w:customStyle="1" w:styleId="BodyText2Char">
    <w:name w:val="Body Text 2 Char"/>
    <w:basedOn w:val="DefaultParagraphFont"/>
    <w:link w:val="BodyText2"/>
    <w:uiPriority w:val="99"/>
    <w:semiHidden/>
    <w:rPr>
      <w:color w:val="000000" w:themeColor="text1"/>
      <w:sz w:val="20"/>
    </w:rPr>
  </w:style>
  <w:style w:type="character" w:customStyle="1" w:styleId="BodyText3Char">
    <w:name w:val="Body Text 3 Char"/>
    <w:basedOn w:val="DefaultParagraphFont"/>
    <w:link w:val="BodyText3"/>
    <w:uiPriority w:val="99"/>
    <w:semiHidden/>
    <w:qFormat/>
    <w:rPr>
      <w:color w:val="000000" w:themeColor="text1"/>
      <w:sz w:val="20"/>
      <w:szCs w:val="16"/>
    </w:rPr>
  </w:style>
  <w:style w:type="character" w:customStyle="1" w:styleId="BodyTextFirstIndentChar">
    <w:name w:val="Body Text First Indent Char"/>
    <w:basedOn w:val="BodyTextChar"/>
    <w:link w:val="BodyTextFirstIndent"/>
    <w:uiPriority w:val="99"/>
    <w:semiHidden/>
    <w:rPr>
      <w:color w:val="000000" w:themeColor="text1"/>
      <w:sz w:val="20"/>
    </w:rPr>
  </w:style>
  <w:style w:type="character" w:customStyle="1" w:styleId="BodyTextIndentChar">
    <w:name w:val="Body Text Indent Char"/>
    <w:basedOn w:val="DefaultParagraphFont"/>
    <w:link w:val="BodyTextIndent"/>
    <w:uiPriority w:val="99"/>
    <w:semiHidden/>
    <w:rPr>
      <w:color w:val="000000" w:themeColor="text1"/>
      <w:sz w:val="20"/>
    </w:rPr>
  </w:style>
  <w:style w:type="character" w:customStyle="1" w:styleId="BodyTextFirstIndent2Char">
    <w:name w:val="Body Text First Indent 2 Char"/>
    <w:basedOn w:val="BodyTextIndentChar"/>
    <w:link w:val="BodyTextFirstIndent2"/>
    <w:uiPriority w:val="99"/>
    <w:semiHidden/>
    <w:rPr>
      <w:color w:val="000000" w:themeColor="text1"/>
      <w:sz w:val="20"/>
    </w:rPr>
  </w:style>
  <w:style w:type="character" w:customStyle="1" w:styleId="BodyTextIndent2Char">
    <w:name w:val="Body Text Indent 2 Char"/>
    <w:basedOn w:val="DefaultParagraphFont"/>
    <w:link w:val="BodyTextIndent2"/>
    <w:uiPriority w:val="99"/>
    <w:semiHidden/>
    <w:rPr>
      <w:color w:val="000000" w:themeColor="text1"/>
      <w:sz w:val="20"/>
    </w:rPr>
  </w:style>
  <w:style w:type="character" w:customStyle="1" w:styleId="BodyTextIndent3Char">
    <w:name w:val="Body Text Indent 3 Char"/>
    <w:basedOn w:val="DefaultParagraphFont"/>
    <w:link w:val="BodyTextIndent3"/>
    <w:uiPriority w:val="99"/>
    <w:semiHidden/>
    <w:rPr>
      <w:color w:val="000000" w:themeColor="text1"/>
      <w:sz w:val="20"/>
      <w:szCs w:val="16"/>
    </w:rPr>
  </w:style>
  <w:style w:type="character" w:customStyle="1" w:styleId="BookTitle1">
    <w:name w:val="Book Title1"/>
    <w:basedOn w:val="DefaultParagraphFont"/>
    <w:uiPriority w:val="33"/>
    <w:semiHidden/>
    <w:rPr>
      <w:b/>
      <w:bCs/>
      <w:i/>
      <w:iCs/>
      <w:spacing w:val="5"/>
    </w:rPr>
  </w:style>
  <w:style w:type="character" w:customStyle="1" w:styleId="ClosingChar">
    <w:name w:val="Closing Char"/>
    <w:basedOn w:val="DefaultParagraphFont"/>
    <w:link w:val="Closing"/>
    <w:uiPriority w:val="2"/>
    <w:semiHidden/>
  </w:style>
  <w:style w:type="character" w:customStyle="1" w:styleId="CommentSubjectChar">
    <w:name w:val="Comment Subject Char"/>
    <w:basedOn w:val="CommentTextChar"/>
    <w:link w:val="CommentSubject"/>
    <w:uiPriority w:val="99"/>
    <w:semiHidden/>
    <w:rPr>
      <w:b/>
      <w:bCs/>
      <w:color w:val="auto"/>
      <w:sz w:val="20"/>
      <w:szCs w:val="20"/>
      <w:lang w:eastAsia="en-US"/>
    </w:rPr>
  </w:style>
  <w:style w:type="character" w:customStyle="1" w:styleId="DateChar">
    <w:name w:val="Date Char"/>
    <w:basedOn w:val="DefaultParagraphFont"/>
    <w:link w:val="Date"/>
    <w:uiPriority w:val="1"/>
    <w:semiHidden/>
  </w:style>
  <w:style w:type="character" w:customStyle="1" w:styleId="DocumentMapChar">
    <w:name w:val="Document Map Char"/>
    <w:basedOn w:val="DefaultParagraphFont"/>
    <w:link w:val="DocumentMap"/>
    <w:uiPriority w:val="99"/>
    <w:semiHidden/>
    <w:rPr>
      <w:rFonts w:ascii="Segoe UI" w:hAnsi="Segoe UI" w:cs="Segoe UI"/>
      <w:color w:val="000000" w:themeColor="text1"/>
      <w:sz w:val="20"/>
      <w:szCs w:val="16"/>
    </w:rPr>
  </w:style>
  <w:style w:type="character" w:customStyle="1" w:styleId="E-mailSignatureChar">
    <w:name w:val="E-mail Signature Char"/>
    <w:basedOn w:val="DefaultParagraphFont"/>
    <w:link w:val="E-mailSignature"/>
    <w:uiPriority w:val="99"/>
    <w:semiHidden/>
    <w:rPr>
      <w:color w:val="000000" w:themeColor="text1"/>
      <w:sz w:val="20"/>
    </w:rPr>
  </w:style>
  <w:style w:type="character" w:customStyle="1" w:styleId="EndnoteTextChar">
    <w:name w:val="Endnote Text Char"/>
    <w:basedOn w:val="DefaultParagraphFont"/>
    <w:link w:val="EndnoteText"/>
    <w:uiPriority w:val="99"/>
    <w:semiHidden/>
    <w:rPr>
      <w:color w:val="000000" w:themeColor="text1"/>
      <w:sz w:val="20"/>
      <w:szCs w:val="20"/>
    </w:rPr>
  </w:style>
  <w:style w:type="character" w:customStyle="1" w:styleId="FootnoteTextChar">
    <w:name w:val="Footnote Text Char"/>
    <w:basedOn w:val="DefaultParagraphFont"/>
    <w:link w:val="FootnoteText"/>
    <w:uiPriority w:val="99"/>
    <w:semiHidden/>
    <w:rPr>
      <w:color w:val="000000" w:themeColor="text1"/>
      <w:sz w:val="20"/>
      <w:szCs w:val="20"/>
    </w:rPr>
  </w:style>
  <w:style w:type="table" w:customStyle="1" w:styleId="GridTable1Light1">
    <w:name w:val="Grid Table 1 Light1"/>
    <w:basedOn w:val="TableNormal"/>
    <w:uiPriority w:val="46"/>
    <w:tblPr>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customStyle="1" w:styleId="GridTable1Light-Accent11">
    <w:name w:val="Grid Table 1 Light - Accent 11"/>
    <w:basedOn w:val="TableNormal"/>
    <w:uiPriority w:val="46"/>
    <w:tblPr>
      <w:tblBorders>
        <w:top w:val="single" w:sz="4" w:space="0" w:color="DECDE8" w:themeColor="accent1" w:themeTint="66"/>
        <w:left w:val="single" w:sz="4" w:space="0" w:color="DECDE8" w:themeColor="accent1" w:themeTint="66"/>
        <w:bottom w:val="single" w:sz="4" w:space="0" w:color="DECDE8" w:themeColor="accent1" w:themeTint="66"/>
        <w:right w:val="single" w:sz="4" w:space="0" w:color="DECDE8" w:themeColor="accent1" w:themeTint="66"/>
        <w:insideH w:val="single" w:sz="4" w:space="0" w:color="DECDE8" w:themeColor="accent1" w:themeTint="66"/>
        <w:insideV w:val="single" w:sz="4" w:space="0" w:color="DECDE8" w:themeColor="accent1" w:themeTint="66"/>
      </w:tblBorders>
    </w:tblPr>
    <w:tblStylePr w:type="firstRow">
      <w:rPr>
        <w:b/>
        <w:bCs/>
      </w:rPr>
      <w:tblPr/>
      <w:tcPr>
        <w:tcBorders>
          <w:bottom w:val="single" w:sz="12" w:space="0" w:color="CDB5DC" w:themeColor="accent1" w:themeTint="99"/>
        </w:tcBorders>
      </w:tcPr>
    </w:tblStylePr>
    <w:tblStylePr w:type="lastRow">
      <w:rPr>
        <w:b/>
        <w:bCs/>
      </w:rPr>
      <w:tblPr/>
      <w:tcPr>
        <w:tcBorders>
          <w:top w:val="double" w:sz="2" w:space="0" w:color="CDB5DC" w:themeColor="accent1" w:themeTint="99"/>
        </w:tcBorders>
      </w:tcPr>
    </w:tblStylePr>
    <w:tblStylePr w:type="firstCol">
      <w:rPr>
        <w:b/>
        <w:bCs/>
      </w:rPr>
    </w:tblStylePr>
    <w:tblStylePr w:type="lastCol">
      <w:rPr>
        <w:b/>
        <w:bCs/>
      </w:rPr>
    </w:tblStylePr>
  </w:style>
  <w:style w:type="table" w:customStyle="1" w:styleId="GridTable1Light-Accent21">
    <w:name w:val="Grid Table 1 Light - Accent 21"/>
    <w:basedOn w:val="TableNormal"/>
    <w:uiPriority w:val="46"/>
    <w:tblPr>
      <w:tblBorders>
        <w:top w:val="single" w:sz="4" w:space="0" w:color="CECDE8" w:themeColor="accent2" w:themeTint="66"/>
        <w:left w:val="single" w:sz="4" w:space="0" w:color="CECDE8" w:themeColor="accent2" w:themeTint="66"/>
        <w:bottom w:val="single" w:sz="4" w:space="0" w:color="CECDE8" w:themeColor="accent2" w:themeTint="66"/>
        <w:right w:val="single" w:sz="4" w:space="0" w:color="CECDE8" w:themeColor="accent2" w:themeTint="66"/>
        <w:insideH w:val="single" w:sz="4" w:space="0" w:color="CECDE8" w:themeColor="accent2" w:themeTint="66"/>
        <w:insideV w:val="single" w:sz="4" w:space="0" w:color="CECDE8" w:themeColor="accent2" w:themeTint="66"/>
      </w:tblBorders>
    </w:tblPr>
    <w:tblStylePr w:type="firstRow">
      <w:rPr>
        <w:b/>
        <w:bCs/>
      </w:rPr>
      <w:tblPr/>
      <w:tcPr>
        <w:tcBorders>
          <w:bottom w:val="single" w:sz="12" w:space="0" w:color="B6B5DD" w:themeColor="accent2" w:themeTint="99"/>
        </w:tcBorders>
      </w:tcPr>
    </w:tblStylePr>
    <w:tblStylePr w:type="lastRow">
      <w:rPr>
        <w:b/>
        <w:bCs/>
      </w:rPr>
      <w:tblPr/>
      <w:tcPr>
        <w:tcBorders>
          <w:top w:val="double" w:sz="2" w:space="0" w:color="B6B5DD" w:themeColor="accent2" w:themeTint="99"/>
        </w:tcBorders>
      </w:tcPr>
    </w:tblStylePr>
    <w:tblStylePr w:type="firstCol">
      <w:rPr>
        <w:b/>
        <w:bCs/>
      </w:rPr>
    </w:tblStylePr>
    <w:tblStylePr w:type="lastCol">
      <w:rPr>
        <w:b/>
        <w:bCs/>
      </w:rPr>
    </w:tblStylePr>
  </w:style>
  <w:style w:type="table" w:customStyle="1" w:styleId="GridTable1Light-Accent31">
    <w:name w:val="Grid Table 1 Light - Accent 31"/>
    <w:basedOn w:val="TableNormal"/>
    <w:uiPriority w:val="46"/>
    <w:tblPr>
      <w:tblBorders>
        <w:top w:val="single" w:sz="4" w:space="0" w:color="BDC6D7" w:themeColor="accent3" w:themeTint="66"/>
        <w:left w:val="single" w:sz="4" w:space="0" w:color="BDC6D7" w:themeColor="accent3" w:themeTint="66"/>
        <w:bottom w:val="single" w:sz="4" w:space="0" w:color="BDC6D7" w:themeColor="accent3" w:themeTint="66"/>
        <w:right w:val="single" w:sz="4" w:space="0" w:color="BDC6D7" w:themeColor="accent3" w:themeTint="66"/>
        <w:insideH w:val="single" w:sz="4" w:space="0" w:color="BDC6D7" w:themeColor="accent3" w:themeTint="66"/>
        <w:insideV w:val="single" w:sz="4" w:space="0" w:color="BDC6D7" w:themeColor="accent3" w:themeTint="66"/>
      </w:tblBorders>
    </w:tblPr>
    <w:tblStylePr w:type="firstRow">
      <w:rPr>
        <w:b/>
        <w:bCs/>
      </w:rPr>
      <w:tblPr/>
      <w:tcPr>
        <w:tcBorders>
          <w:bottom w:val="single" w:sz="12" w:space="0" w:color="9CAAC3" w:themeColor="accent3" w:themeTint="99"/>
        </w:tcBorders>
      </w:tcPr>
    </w:tblStylePr>
    <w:tblStylePr w:type="lastRow">
      <w:rPr>
        <w:b/>
        <w:bCs/>
      </w:rPr>
      <w:tblPr/>
      <w:tcPr>
        <w:tcBorders>
          <w:top w:val="double" w:sz="2" w:space="0" w:color="9CAAC3" w:themeColor="accent3" w:themeTint="99"/>
        </w:tcBorders>
      </w:tcPr>
    </w:tblStylePr>
    <w:tblStylePr w:type="firstCol">
      <w:rPr>
        <w:b/>
        <w:bCs/>
      </w:rPr>
    </w:tblStylePr>
    <w:tblStylePr w:type="lastCol">
      <w:rPr>
        <w:b/>
        <w:bCs/>
      </w:rPr>
    </w:tblStylePr>
  </w:style>
  <w:style w:type="table" w:customStyle="1" w:styleId="GridTable1Light-Accent41">
    <w:name w:val="Grid Table 1 Light - Accent 41"/>
    <w:basedOn w:val="TableNormal"/>
    <w:uiPriority w:val="46"/>
    <w:tblPr>
      <w:tblBorders>
        <w:top w:val="single" w:sz="4" w:space="0" w:color="C3D5DF" w:themeColor="accent4" w:themeTint="66"/>
        <w:left w:val="single" w:sz="4" w:space="0" w:color="C3D5DF" w:themeColor="accent4" w:themeTint="66"/>
        <w:bottom w:val="single" w:sz="4" w:space="0" w:color="C3D5DF" w:themeColor="accent4" w:themeTint="66"/>
        <w:right w:val="single" w:sz="4" w:space="0" w:color="C3D5DF" w:themeColor="accent4" w:themeTint="66"/>
        <w:insideH w:val="single" w:sz="4" w:space="0" w:color="C3D5DF" w:themeColor="accent4" w:themeTint="66"/>
        <w:insideV w:val="single" w:sz="4" w:space="0" w:color="C3D5DF" w:themeColor="accent4" w:themeTint="66"/>
      </w:tblBorders>
    </w:tblPr>
    <w:tblStylePr w:type="firstRow">
      <w:rPr>
        <w:b/>
        <w:bCs/>
      </w:rPr>
      <w:tblPr/>
      <w:tcPr>
        <w:tcBorders>
          <w:bottom w:val="single" w:sz="12" w:space="0" w:color="A5C0CF" w:themeColor="accent4" w:themeTint="99"/>
        </w:tcBorders>
      </w:tcPr>
    </w:tblStylePr>
    <w:tblStylePr w:type="lastRow">
      <w:rPr>
        <w:b/>
        <w:bCs/>
      </w:rPr>
      <w:tblPr/>
      <w:tcPr>
        <w:tcBorders>
          <w:top w:val="double" w:sz="2" w:space="0" w:color="A5C0CF" w:themeColor="accent4" w:themeTint="99"/>
        </w:tcBorders>
      </w:tcPr>
    </w:tblStylePr>
    <w:tblStylePr w:type="firstCol">
      <w:rPr>
        <w:b/>
        <w:bCs/>
      </w:rPr>
    </w:tblStylePr>
    <w:tblStylePr w:type="lastCol">
      <w:rPr>
        <w:b/>
        <w:bCs/>
      </w:rPr>
    </w:tblStylePr>
  </w:style>
  <w:style w:type="table" w:customStyle="1" w:styleId="GridTable1Light-Accent51">
    <w:name w:val="Grid Table 1 Light - Accent 51"/>
    <w:basedOn w:val="TableNormal"/>
    <w:uiPriority w:val="46"/>
    <w:tblPr>
      <w:tblBorders>
        <w:top w:val="single" w:sz="4" w:space="0" w:color="CDDDE1" w:themeColor="accent5" w:themeTint="66"/>
        <w:left w:val="single" w:sz="4" w:space="0" w:color="CDDDE1" w:themeColor="accent5" w:themeTint="66"/>
        <w:bottom w:val="single" w:sz="4" w:space="0" w:color="CDDDE1" w:themeColor="accent5" w:themeTint="66"/>
        <w:right w:val="single" w:sz="4" w:space="0" w:color="CDDDE1" w:themeColor="accent5" w:themeTint="66"/>
        <w:insideH w:val="single" w:sz="4" w:space="0" w:color="CDDDE1" w:themeColor="accent5" w:themeTint="66"/>
        <w:insideV w:val="single" w:sz="4" w:space="0" w:color="CDDDE1" w:themeColor="accent5" w:themeTint="66"/>
      </w:tblBorders>
    </w:tblPr>
    <w:tblStylePr w:type="firstRow">
      <w:rPr>
        <w:b/>
        <w:bCs/>
      </w:rPr>
      <w:tblPr/>
      <w:tcPr>
        <w:tcBorders>
          <w:bottom w:val="single" w:sz="12" w:space="0" w:color="B5CDD3" w:themeColor="accent5" w:themeTint="99"/>
        </w:tcBorders>
      </w:tcPr>
    </w:tblStylePr>
    <w:tblStylePr w:type="lastRow">
      <w:rPr>
        <w:b/>
        <w:bCs/>
      </w:rPr>
      <w:tblPr/>
      <w:tcPr>
        <w:tcBorders>
          <w:top w:val="double" w:sz="2" w:space="0" w:color="B5CDD3" w:themeColor="accent5" w:themeTint="99"/>
        </w:tcBorders>
      </w:tcPr>
    </w:tblStylePr>
    <w:tblStylePr w:type="firstCol">
      <w:rPr>
        <w:b/>
        <w:bCs/>
      </w:rPr>
    </w:tblStylePr>
    <w:tblStylePr w:type="lastCol">
      <w:rPr>
        <w:b/>
        <w:bCs/>
      </w:rPr>
    </w:tblStylePr>
  </w:style>
  <w:style w:type="table" w:customStyle="1" w:styleId="GridTable1Light-Accent61">
    <w:name w:val="Grid Table 1 Light - Accent 61"/>
    <w:basedOn w:val="TableNormal"/>
    <w:uiPriority w:val="46"/>
    <w:tblPr>
      <w:tblBorders>
        <w:top w:val="single" w:sz="4" w:space="0" w:color="C4CCCD" w:themeColor="accent6" w:themeTint="66"/>
        <w:left w:val="single" w:sz="4" w:space="0" w:color="C4CCCD" w:themeColor="accent6" w:themeTint="66"/>
        <w:bottom w:val="single" w:sz="4" w:space="0" w:color="C4CCCD" w:themeColor="accent6" w:themeTint="66"/>
        <w:right w:val="single" w:sz="4" w:space="0" w:color="C4CCCD" w:themeColor="accent6" w:themeTint="66"/>
        <w:insideH w:val="single" w:sz="4" w:space="0" w:color="C4CCCD" w:themeColor="accent6" w:themeTint="66"/>
        <w:insideV w:val="single" w:sz="4" w:space="0" w:color="C4CCCD" w:themeColor="accent6" w:themeTint="66"/>
      </w:tblBorders>
    </w:tblPr>
    <w:tblStylePr w:type="firstRow">
      <w:rPr>
        <w:b/>
        <w:bCs/>
      </w:rPr>
      <w:tblPr/>
      <w:tcPr>
        <w:tcBorders>
          <w:bottom w:val="single" w:sz="12" w:space="0" w:color="A7B3B5" w:themeColor="accent6" w:themeTint="99"/>
        </w:tcBorders>
      </w:tcPr>
    </w:tblStylePr>
    <w:tblStylePr w:type="lastRow">
      <w:rPr>
        <w:b/>
        <w:bCs/>
      </w:rPr>
      <w:tblPr/>
      <w:tcPr>
        <w:tcBorders>
          <w:top w:val="double" w:sz="2" w:space="0" w:color="A7B3B5" w:themeColor="accent6" w:themeTint="99"/>
        </w:tcBorders>
      </w:tcPr>
    </w:tblStylePr>
    <w:tblStylePr w:type="firstCol">
      <w:rPr>
        <w:b/>
        <w:bCs/>
      </w:rPr>
    </w:tblStylePr>
    <w:tblStylePr w:type="lastCol">
      <w:rPr>
        <w:b/>
        <w:bCs/>
      </w:rPr>
    </w:tblStylePr>
  </w:style>
  <w:style w:type="table" w:customStyle="1" w:styleId="GridTable21">
    <w:name w:val="Grid Table 21"/>
    <w:basedOn w:val="TableNormal"/>
    <w:uiPriority w:val="47"/>
    <w:tblPr>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2-Accent11">
    <w:name w:val="Grid Table 2 - Accent 11"/>
    <w:basedOn w:val="TableNormal"/>
    <w:uiPriority w:val="47"/>
    <w:tblPr>
      <w:tblBorders>
        <w:top w:val="single" w:sz="2" w:space="0" w:color="CDB5DC" w:themeColor="accent1" w:themeTint="99"/>
        <w:bottom w:val="single" w:sz="2" w:space="0" w:color="CDB5DC" w:themeColor="accent1" w:themeTint="99"/>
        <w:insideH w:val="single" w:sz="2" w:space="0" w:color="CDB5DC" w:themeColor="accent1" w:themeTint="99"/>
        <w:insideV w:val="single" w:sz="2" w:space="0" w:color="CDB5DC" w:themeColor="accent1" w:themeTint="99"/>
      </w:tblBorders>
    </w:tblPr>
    <w:tblStylePr w:type="firstRow">
      <w:rPr>
        <w:b/>
        <w:bCs/>
      </w:rPr>
      <w:tblPr/>
      <w:tcPr>
        <w:tcBorders>
          <w:top w:val="nil"/>
          <w:bottom w:val="single" w:sz="12" w:space="0" w:color="CDB5DC" w:themeColor="accent1" w:themeTint="99"/>
          <w:insideH w:val="nil"/>
          <w:insideV w:val="nil"/>
        </w:tcBorders>
        <w:shd w:val="clear" w:color="auto" w:fill="FFFFFF" w:themeFill="background1"/>
      </w:tcPr>
    </w:tblStylePr>
    <w:tblStylePr w:type="lastRow">
      <w:rPr>
        <w:b/>
        <w:bCs/>
      </w:rPr>
      <w:tblPr/>
      <w:tcPr>
        <w:tcBorders>
          <w:top w:val="double" w:sz="2" w:space="0" w:color="CDB5DC"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GridTable2-Accent21">
    <w:name w:val="Grid Table 2 - Accent 21"/>
    <w:basedOn w:val="TableNormal"/>
    <w:uiPriority w:val="47"/>
    <w:tblPr>
      <w:tblBorders>
        <w:top w:val="single" w:sz="2" w:space="0" w:color="B6B5DD" w:themeColor="accent2" w:themeTint="99"/>
        <w:bottom w:val="single" w:sz="2" w:space="0" w:color="B6B5DD" w:themeColor="accent2" w:themeTint="99"/>
        <w:insideH w:val="single" w:sz="2" w:space="0" w:color="B6B5DD" w:themeColor="accent2" w:themeTint="99"/>
        <w:insideV w:val="single" w:sz="2" w:space="0" w:color="B6B5DD" w:themeColor="accent2" w:themeTint="99"/>
      </w:tblBorders>
    </w:tblPr>
    <w:tblStylePr w:type="firstRow">
      <w:rPr>
        <w:b/>
        <w:bCs/>
      </w:rPr>
      <w:tblPr/>
      <w:tcPr>
        <w:tcBorders>
          <w:top w:val="nil"/>
          <w:bottom w:val="single" w:sz="12" w:space="0" w:color="B6B5DD" w:themeColor="accent2" w:themeTint="99"/>
          <w:insideH w:val="nil"/>
          <w:insideV w:val="nil"/>
        </w:tcBorders>
        <w:shd w:val="clear" w:color="auto" w:fill="FFFFFF" w:themeFill="background1"/>
      </w:tcPr>
    </w:tblStylePr>
    <w:tblStylePr w:type="lastRow">
      <w:rPr>
        <w:b/>
        <w:bCs/>
      </w:rPr>
      <w:tblPr/>
      <w:tcPr>
        <w:tcBorders>
          <w:top w:val="double" w:sz="2" w:space="0" w:color="B6B5DD" w:themeColor="accent2"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GridTable2-Accent31">
    <w:name w:val="Grid Table 2 - Accent 31"/>
    <w:basedOn w:val="TableNormal"/>
    <w:uiPriority w:val="47"/>
    <w:tblPr>
      <w:tblBorders>
        <w:top w:val="single" w:sz="2" w:space="0" w:color="9CAAC3" w:themeColor="accent3" w:themeTint="99"/>
        <w:bottom w:val="single" w:sz="2" w:space="0" w:color="9CAAC3" w:themeColor="accent3" w:themeTint="99"/>
        <w:insideH w:val="single" w:sz="2" w:space="0" w:color="9CAAC3" w:themeColor="accent3" w:themeTint="99"/>
        <w:insideV w:val="single" w:sz="2" w:space="0" w:color="9CAAC3" w:themeColor="accent3" w:themeTint="99"/>
      </w:tblBorders>
    </w:tblPr>
    <w:tblStylePr w:type="firstRow">
      <w:rPr>
        <w:b/>
        <w:bCs/>
      </w:rPr>
      <w:tblPr/>
      <w:tcPr>
        <w:tcBorders>
          <w:top w:val="nil"/>
          <w:bottom w:val="single" w:sz="12" w:space="0" w:color="9CAAC3" w:themeColor="accent3" w:themeTint="99"/>
          <w:insideH w:val="nil"/>
          <w:insideV w:val="nil"/>
        </w:tcBorders>
        <w:shd w:val="clear" w:color="auto" w:fill="FFFFFF" w:themeFill="background1"/>
      </w:tcPr>
    </w:tblStylePr>
    <w:tblStylePr w:type="lastRow">
      <w:rPr>
        <w:b/>
        <w:bCs/>
      </w:rPr>
      <w:tblPr/>
      <w:tcPr>
        <w:tcBorders>
          <w:top w:val="double" w:sz="2" w:space="0" w:color="9CAAC3"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GridTable2-Accent41">
    <w:name w:val="Grid Table 2 - Accent 41"/>
    <w:basedOn w:val="TableNormal"/>
    <w:uiPriority w:val="47"/>
    <w:tblPr>
      <w:tblBorders>
        <w:top w:val="single" w:sz="2" w:space="0" w:color="A5C0CF" w:themeColor="accent4" w:themeTint="99"/>
        <w:bottom w:val="single" w:sz="2" w:space="0" w:color="A5C0CF" w:themeColor="accent4" w:themeTint="99"/>
        <w:insideH w:val="single" w:sz="2" w:space="0" w:color="A5C0CF" w:themeColor="accent4" w:themeTint="99"/>
        <w:insideV w:val="single" w:sz="2" w:space="0" w:color="A5C0CF" w:themeColor="accent4" w:themeTint="99"/>
      </w:tblBorders>
    </w:tblPr>
    <w:tblStylePr w:type="firstRow">
      <w:rPr>
        <w:b/>
        <w:bCs/>
      </w:rPr>
      <w:tblPr/>
      <w:tcPr>
        <w:tcBorders>
          <w:top w:val="nil"/>
          <w:bottom w:val="single" w:sz="12" w:space="0" w:color="A5C0CF" w:themeColor="accent4" w:themeTint="99"/>
          <w:insideH w:val="nil"/>
          <w:insideV w:val="nil"/>
        </w:tcBorders>
        <w:shd w:val="clear" w:color="auto" w:fill="FFFFFF" w:themeFill="background1"/>
      </w:tcPr>
    </w:tblStylePr>
    <w:tblStylePr w:type="lastRow">
      <w:rPr>
        <w:b/>
        <w:bCs/>
      </w:rPr>
      <w:tblPr/>
      <w:tcPr>
        <w:tcBorders>
          <w:top w:val="double" w:sz="2" w:space="0" w:color="A5C0CF" w:themeColor="accent4"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GridTable2-Accent51">
    <w:name w:val="Grid Table 2 - Accent 51"/>
    <w:basedOn w:val="TableNormal"/>
    <w:uiPriority w:val="47"/>
    <w:tblPr>
      <w:tblBorders>
        <w:top w:val="single" w:sz="2" w:space="0" w:color="B5CDD3" w:themeColor="accent5" w:themeTint="99"/>
        <w:bottom w:val="single" w:sz="2" w:space="0" w:color="B5CDD3" w:themeColor="accent5" w:themeTint="99"/>
        <w:insideH w:val="single" w:sz="2" w:space="0" w:color="B5CDD3" w:themeColor="accent5" w:themeTint="99"/>
        <w:insideV w:val="single" w:sz="2" w:space="0" w:color="B5CDD3" w:themeColor="accent5" w:themeTint="99"/>
      </w:tblBorders>
    </w:tblPr>
    <w:tblStylePr w:type="firstRow">
      <w:rPr>
        <w:b/>
        <w:bCs/>
      </w:rPr>
      <w:tblPr/>
      <w:tcPr>
        <w:tcBorders>
          <w:top w:val="nil"/>
          <w:bottom w:val="single" w:sz="12" w:space="0" w:color="B5CDD3" w:themeColor="accent5" w:themeTint="99"/>
          <w:insideH w:val="nil"/>
          <w:insideV w:val="nil"/>
        </w:tcBorders>
        <w:shd w:val="clear" w:color="auto" w:fill="FFFFFF" w:themeFill="background1"/>
      </w:tcPr>
    </w:tblStylePr>
    <w:tblStylePr w:type="lastRow">
      <w:rPr>
        <w:b/>
        <w:bCs/>
      </w:rPr>
      <w:tblPr/>
      <w:tcPr>
        <w:tcBorders>
          <w:top w:val="double" w:sz="2" w:space="0" w:color="B5CDD3"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GridTable2-Accent61">
    <w:name w:val="Grid Table 2 - Accent 61"/>
    <w:basedOn w:val="TableNormal"/>
    <w:uiPriority w:val="47"/>
    <w:tblPr>
      <w:tblBorders>
        <w:top w:val="single" w:sz="2" w:space="0" w:color="A7B3B5" w:themeColor="accent6" w:themeTint="99"/>
        <w:bottom w:val="single" w:sz="2" w:space="0" w:color="A7B3B5" w:themeColor="accent6" w:themeTint="99"/>
        <w:insideH w:val="single" w:sz="2" w:space="0" w:color="A7B3B5" w:themeColor="accent6" w:themeTint="99"/>
        <w:insideV w:val="single" w:sz="2" w:space="0" w:color="A7B3B5" w:themeColor="accent6" w:themeTint="99"/>
      </w:tblBorders>
    </w:tblPr>
    <w:tblStylePr w:type="firstRow">
      <w:rPr>
        <w:b/>
        <w:bCs/>
      </w:rPr>
      <w:tblPr/>
      <w:tcPr>
        <w:tcBorders>
          <w:top w:val="nil"/>
          <w:bottom w:val="single" w:sz="12" w:space="0" w:color="A7B3B5" w:themeColor="accent6" w:themeTint="99"/>
          <w:insideH w:val="nil"/>
          <w:insideV w:val="nil"/>
        </w:tcBorders>
        <w:shd w:val="clear" w:color="auto" w:fill="FFFFFF" w:themeFill="background1"/>
      </w:tcPr>
    </w:tblStylePr>
    <w:tblStylePr w:type="lastRow">
      <w:rPr>
        <w:b/>
        <w:bCs/>
      </w:rPr>
      <w:tblPr/>
      <w:tcPr>
        <w:tcBorders>
          <w:top w:val="double" w:sz="2" w:space="0" w:color="A7B3B5" w:themeColor="accent6"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GridTable31">
    <w:name w:val="Grid Table 31"/>
    <w:basedOn w:val="TableNormal"/>
    <w:uiPriority w:val="48"/>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GridTable3-Accent11">
    <w:name w:val="Grid Table 3 - Accent 11"/>
    <w:basedOn w:val="TableNormal"/>
    <w:uiPriority w:val="48"/>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insideV w:val="single" w:sz="4" w:space="0" w:color="CDB5DC"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EE6F3" w:themeFill="accent1" w:themeFillTint="33"/>
      </w:tcPr>
    </w:tblStylePr>
    <w:tblStylePr w:type="band1Horz">
      <w:tblPr/>
      <w:tcPr>
        <w:shd w:val="clear" w:color="auto" w:fill="EEE6F3" w:themeFill="accent1" w:themeFillTint="33"/>
      </w:tcPr>
    </w:tblStylePr>
    <w:tblStylePr w:type="neCell">
      <w:tblPr/>
      <w:tcPr>
        <w:tcBorders>
          <w:bottom w:val="single" w:sz="4" w:space="0" w:color="CDB5DC" w:themeColor="accent1" w:themeTint="99"/>
        </w:tcBorders>
      </w:tcPr>
    </w:tblStylePr>
    <w:tblStylePr w:type="nwCell">
      <w:tblPr/>
      <w:tcPr>
        <w:tcBorders>
          <w:bottom w:val="single" w:sz="4" w:space="0" w:color="CDB5DC" w:themeColor="accent1" w:themeTint="99"/>
        </w:tcBorders>
      </w:tcPr>
    </w:tblStylePr>
    <w:tblStylePr w:type="seCell">
      <w:tblPr/>
      <w:tcPr>
        <w:tcBorders>
          <w:top w:val="single" w:sz="4" w:space="0" w:color="CDB5DC" w:themeColor="accent1" w:themeTint="99"/>
        </w:tcBorders>
      </w:tcPr>
    </w:tblStylePr>
    <w:tblStylePr w:type="swCell">
      <w:tblPr/>
      <w:tcPr>
        <w:tcBorders>
          <w:top w:val="single" w:sz="4" w:space="0" w:color="CDB5DC" w:themeColor="accent1" w:themeTint="99"/>
        </w:tcBorders>
      </w:tcPr>
    </w:tblStylePr>
  </w:style>
  <w:style w:type="table" w:customStyle="1" w:styleId="GridTable3-Accent21">
    <w:name w:val="Grid Table 3 - Accent 21"/>
    <w:basedOn w:val="TableNormal"/>
    <w:uiPriority w:val="48"/>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insideV w:val="single" w:sz="4" w:space="0" w:color="B6B5DD"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6E6F3" w:themeFill="accent2" w:themeFillTint="33"/>
      </w:tcPr>
    </w:tblStylePr>
    <w:tblStylePr w:type="band1Horz">
      <w:tblPr/>
      <w:tcPr>
        <w:shd w:val="clear" w:color="auto" w:fill="E6E6F3" w:themeFill="accent2" w:themeFillTint="33"/>
      </w:tcPr>
    </w:tblStylePr>
    <w:tblStylePr w:type="neCell">
      <w:tblPr/>
      <w:tcPr>
        <w:tcBorders>
          <w:bottom w:val="single" w:sz="4" w:space="0" w:color="B6B5DD" w:themeColor="accent2" w:themeTint="99"/>
        </w:tcBorders>
      </w:tcPr>
    </w:tblStylePr>
    <w:tblStylePr w:type="nwCell">
      <w:tblPr/>
      <w:tcPr>
        <w:tcBorders>
          <w:bottom w:val="single" w:sz="4" w:space="0" w:color="B6B5DD" w:themeColor="accent2" w:themeTint="99"/>
        </w:tcBorders>
      </w:tcPr>
    </w:tblStylePr>
    <w:tblStylePr w:type="seCell">
      <w:tblPr/>
      <w:tcPr>
        <w:tcBorders>
          <w:top w:val="single" w:sz="4" w:space="0" w:color="B6B5DD" w:themeColor="accent2" w:themeTint="99"/>
        </w:tcBorders>
      </w:tcPr>
    </w:tblStylePr>
    <w:tblStylePr w:type="swCell">
      <w:tblPr/>
      <w:tcPr>
        <w:tcBorders>
          <w:top w:val="single" w:sz="4" w:space="0" w:color="B6B5DD" w:themeColor="accent2" w:themeTint="99"/>
        </w:tcBorders>
      </w:tcPr>
    </w:tblStylePr>
  </w:style>
  <w:style w:type="table" w:customStyle="1" w:styleId="GridTable3-Accent31">
    <w:name w:val="Grid Table 3 - Accent 31"/>
    <w:basedOn w:val="TableNormal"/>
    <w:uiPriority w:val="48"/>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insideV w:val="single" w:sz="4" w:space="0" w:color="9CAAC3"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EE2EB" w:themeFill="accent3" w:themeFillTint="33"/>
      </w:tcPr>
    </w:tblStylePr>
    <w:tblStylePr w:type="band1Horz">
      <w:tblPr/>
      <w:tcPr>
        <w:shd w:val="clear" w:color="auto" w:fill="DEE2EB" w:themeFill="accent3" w:themeFillTint="33"/>
      </w:tcPr>
    </w:tblStylePr>
    <w:tblStylePr w:type="neCell">
      <w:tblPr/>
      <w:tcPr>
        <w:tcBorders>
          <w:bottom w:val="single" w:sz="4" w:space="0" w:color="9CAAC3" w:themeColor="accent3" w:themeTint="99"/>
        </w:tcBorders>
      </w:tcPr>
    </w:tblStylePr>
    <w:tblStylePr w:type="nwCell">
      <w:tblPr/>
      <w:tcPr>
        <w:tcBorders>
          <w:bottom w:val="single" w:sz="4" w:space="0" w:color="9CAAC3" w:themeColor="accent3" w:themeTint="99"/>
        </w:tcBorders>
      </w:tcPr>
    </w:tblStylePr>
    <w:tblStylePr w:type="seCell">
      <w:tblPr/>
      <w:tcPr>
        <w:tcBorders>
          <w:top w:val="single" w:sz="4" w:space="0" w:color="9CAAC3" w:themeColor="accent3" w:themeTint="99"/>
        </w:tcBorders>
      </w:tcPr>
    </w:tblStylePr>
    <w:tblStylePr w:type="swCell">
      <w:tblPr/>
      <w:tcPr>
        <w:tcBorders>
          <w:top w:val="single" w:sz="4" w:space="0" w:color="9CAAC3" w:themeColor="accent3" w:themeTint="99"/>
        </w:tcBorders>
      </w:tcPr>
    </w:tblStylePr>
  </w:style>
  <w:style w:type="table" w:customStyle="1" w:styleId="GridTable3-Accent41">
    <w:name w:val="Grid Table 3 - Accent 41"/>
    <w:basedOn w:val="TableNormal"/>
    <w:uiPriority w:val="48"/>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insideV w:val="single" w:sz="4" w:space="0" w:color="A5C0CF"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1EAEF" w:themeFill="accent4" w:themeFillTint="33"/>
      </w:tcPr>
    </w:tblStylePr>
    <w:tblStylePr w:type="band1Horz">
      <w:tblPr/>
      <w:tcPr>
        <w:shd w:val="clear" w:color="auto" w:fill="E1EAEF" w:themeFill="accent4" w:themeFillTint="33"/>
      </w:tcPr>
    </w:tblStylePr>
    <w:tblStylePr w:type="neCell">
      <w:tblPr/>
      <w:tcPr>
        <w:tcBorders>
          <w:bottom w:val="single" w:sz="4" w:space="0" w:color="A5C0CF" w:themeColor="accent4" w:themeTint="99"/>
        </w:tcBorders>
      </w:tcPr>
    </w:tblStylePr>
    <w:tblStylePr w:type="nwCell">
      <w:tblPr/>
      <w:tcPr>
        <w:tcBorders>
          <w:bottom w:val="single" w:sz="4" w:space="0" w:color="A5C0CF" w:themeColor="accent4" w:themeTint="99"/>
        </w:tcBorders>
      </w:tcPr>
    </w:tblStylePr>
    <w:tblStylePr w:type="seCell">
      <w:tblPr/>
      <w:tcPr>
        <w:tcBorders>
          <w:top w:val="single" w:sz="4" w:space="0" w:color="A5C0CF" w:themeColor="accent4" w:themeTint="99"/>
        </w:tcBorders>
      </w:tcPr>
    </w:tblStylePr>
    <w:tblStylePr w:type="swCell">
      <w:tblPr/>
      <w:tcPr>
        <w:tcBorders>
          <w:top w:val="single" w:sz="4" w:space="0" w:color="A5C0CF" w:themeColor="accent4" w:themeTint="99"/>
        </w:tcBorders>
      </w:tcPr>
    </w:tblStylePr>
  </w:style>
  <w:style w:type="table" w:customStyle="1" w:styleId="GridTable3-Accent51">
    <w:name w:val="Grid Table 3 - Accent 51"/>
    <w:basedOn w:val="TableNormal"/>
    <w:uiPriority w:val="48"/>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insideV w:val="single" w:sz="4" w:space="0" w:color="B5CDD3"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6EEF0" w:themeFill="accent5" w:themeFillTint="33"/>
      </w:tcPr>
    </w:tblStylePr>
    <w:tblStylePr w:type="band1Horz">
      <w:tblPr/>
      <w:tcPr>
        <w:shd w:val="clear" w:color="auto" w:fill="E6EEF0" w:themeFill="accent5" w:themeFillTint="33"/>
      </w:tcPr>
    </w:tblStylePr>
    <w:tblStylePr w:type="neCell">
      <w:tblPr/>
      <w:tcPr>
        <w:tcBorders>
          <w:bottom w:val="single" w:sz="4" w:space="0" w:color="B5CDD3" w:themeColor="accent5" w:themeTint="99"/>
        </w:tcBorders>
      </w:tcPr>
    </w:tblStylePr>
    <w:tblStylePr w:type="nwCell">
      <w:tblPr/>
      <w:tcPr>
        <w:tcBorders>
          <w:bottom w:val="single" w:sz="4" w:space="0" w:color="B5CDD3" w:themeColor="accent5" w:themeTint="99"/>
        </w:tcBorders>
      </w:tcPr>
    </w:tblStylePr>
    <w:tblStylePr w:type="seCell">
      <w:tblPr/>
      <w:tcPr>
        <w:tcBorders>
          <w:top w:val="single" w:sz="4" w:space="0" w:color="B5CDD3" w:themeColor="accent5" w:themeTint="99"/>
        </w:tcBorders>
      </w:tcPr>
    </w:tblStylePr>
    <w:tblStylePr w:type="swCell">
      <w:tblPr/>
      <w:tcPr>
        <w:tcBorders>
          <w:top w:val="single" w:sz="4" w:space="0" w:color="B5CDD3" w:themeColor="accent5" w:themeTint="99"/>
        </w:tcBorders>
      </w:tcPr>
    </w:tblStylePr>
  </w:style>
  <w:style w:type="table" w:customStyle="1" w:styleId="GridTable3-Accent61">
    <w:name w:val="Grid Table 3 - Accent 61"/>
    <w:basedOn w:val="TableNormal"/>
    <w:uiPriority w:val="48"/>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insideV w:val="single" w:sz="4" w:space="0" w:color="A7B3B5"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1E6E6" w:themeFill="accent6" w:themeFillTint="33"/>
      </w:tcPr>
    </w:tblStylePr>
    <w:tblStylePr w:type="band1Horz">
      <w:tblPr/>
      <w:tcPr>
        <w:shd w:val="clear" w:color="auto" w:fill="E1E6E6" w:themeFill="accent6" w:themeFillTint="33"/>
      </w:tcPr>
    </w:tblStylePr>
    <w:tblStylePr w:type="neCell">
      <w:tblPr/>
      <w:tcPr>
        <w:tcBorders>
          <w:bottom w:val="single" w:sz="4" w:space="0" w:color="A7B3B5" w:themeColor="accent6" w:themeTint="99"/>
        </w:tcBorders>
      </w:tcPr>
    </w:tblStylePr>
    <w:tblStylePr w:type="nwCell">
      <w:tblPr/>
      <w:tcPr>
        <w:tcBorders>
          <w:bottom w:val="single" w:sz="4" w:space="0" w:color="A7B3B5" w:themeColor="accent6" w:themeTint="99"/>
        </w:tcBorders>
      </w:tcPr>
    </w:tblStylePr>
    <w:tblStylePr w:type="seCell">
      <w:tblPr/>
      <w:tcPr>
        <w:tcBorders>
          <w:top w:val="single" w:sz="4" w:space="0" w:color="A7B3B5" w:themeColor="accent6" w:themeTint="99"/>
        </w:tcBorders>
      </w:tcPr>
    </w:tblStylePr>
    <w:tblStylePr w:type="swCell">
      <w:tblPr/>
      <w:tcPr>
        <w:tcBorders>
          <w:top w:val="single" w:sz="4" w:space="0" w:color="A7B3B5" w:themeColor="accent6" w:themeTint="99"/>
        </w:tcBorders>
      </w:tcPr>
    </w:tblStylePr>
  </w:style>
  <w:style w:type="table" w:customStyle="1" w:styleId="GridTable41">
    <w:name w:val="Grid Table 41"/>
    <w:basedOn w:val="TableNormal"/>
    <w:uiPriority w:val="49"/>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4-Accent11">
    <w:name w:val="Grid Table 4 - Accent 11"/>
    <w:basedOn w:val="TableNormal"/>
    <w:uiPriority w:val="49"/>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insideV w:val="single" w:sz="4" w:space="0" w:color="CDB5DC" w:themeColor="accent1" w:themeTint="99"/>
      </w:tblBorders>
    </w:tblPr>
    <w:tblStylePr w:type="firstRow">
      <w:rPr>
        <w:b/>
        <w:bCs/>
        <w:color w:val="FFFFFF" w:themeColor="background1"/>
      </w:rPr>
      <w:tblPr/>
      <w:tcPr>
        <w:tcBorders>
          <w:top w:val="single" w:sz="4" w:space="0" w:color="AD84C6" w:themeColor="accent1"/>
          <w:left w:val="single" w:sz="4" w:space="0" w:color="AD84C6" w:themeColor="accent1"/>
          <w:bottom w:val="single" w:sz="4" w:space="0" w:color="AD84C6" w:themeColor="accent1"/>
          <w:right w:val="single" w:sz="4" w:space="0" w:color="AD84C6" w:themeColor="accent1"/>
          <w:insideH w:val="nil"/>
          <w:insideV w:val="nil"/>
        </w:tcBorders>
        <w:shd w:val="clear" w:color="auto" w:fill="AD84C6" w:themeFill="accent1"/>
      </w:tcPr>
    </w:tblStylePr>
    <w:tblStylePr w:type="lastRow">
      <w:rPr>
        <w:b/>
        <w:bCs/>
      </w:rPr>
      <w:tblPr/>
      <w:tcPr>
        <w:tcBorders>
          <w:top w:val="double" w:sz="4" w:space="0" w:color="AD84C6" w:themeColor="accent1"/>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GridTable4-Accent21">
    <w:name w:val="Grid Table 4 - Accent 21"/>
    <w:basedOn w:val="TableNormal"/>
    <w:uiPriority w:val="49"/>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insideV w:val="single" w:sz="4" w:space="0" w:color="B6B5DD" w:themeColor="accent2" w:themeTint="99"/>
      </w:tblBorders>
    </w:tblPr>
    <w:tblStylePr w:type="firstRow">
      <w:rPr>
        <w:b/>
        <w:bCs/>
        <w:color w:val="FFFFFF" w:themeColor="background1"/>
      </w:rPr>
      <w:tblPr/>
      <w:tcPr>
        <w:tcBorders>
          <w:top w:val="single" w:sz="4" w:space="0" w:color="8784C7" w:themeColor="accent2"/>
          <w:left w:val="single" w:sz="4" w:space="0" w:color="8784C7" w:themeColor="accent2"/>
          <w:bottom w:val="single" w:sz="4" w:space="0" w:color="8784C7" w:themeColor="accent2"/>
          <w:right w:val="single" w:sz="4" w:space="0" w:color="8784C7" w:themeColor="accent2"/>
          <w:insideH w:val="nil"/>
          <w:insideV w:val="nil"/>
        </w:tcBorders>
        <w:shd w:val="clear" w:color="auto" w:fill="8784C7" w:themeFill="accent2"/>
      </w:tcPr>
    </w:tblStylePr>
    <w:tblStylePr w:type="lastRow">
      <w:rPr>
        <w:b/>
        <w:bCs/>
      </w:rPr>
      <w:tblPr/>
      <w:tcPr>
        <w:tcBorders>
          <w:top w:val="double" w:sz="4" w:space="0" w:color="8784C7" w:themeColor="accent2"/>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GridTable4-Accent31">
    <w:name w:val="Grid Table 4 - Accent 31"/>
    <w:basedOn w:val="TableNormal"/>
    <w:uiPriority w:val="49"/>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insideV w:val="single" w:sz="4" w:space="0" w:color="9CAAC3" w:themeColor="accent3" w:themeTint="99"/>
      </w:tblBorders>
    </w:tblPr>
    <w:tblStylePr w:type="firstRow">
      <w:rPr>
        <w:b/>
        <w:bCs/>
        <w:color w:val="FFFFFF" w:themeColor="background1"/>
      </w:rPr>
      <w:tblPr/>
      <w:tcPr>
        <w:tcBorders>
          <w:top w:val="single" w:sz="4" w:space="0" w:color="5D739A" w:themeColor="accent3"/>
          <w:left w:val="single" w:sz="4" w:space="0" w:color="5D739A" w:themeColor="accent3"/>
          <w:bottom w:val="single" w:sz="4" w:space="0" w:color="5D739A" w:themeColor="accent3"/>
          <w:right w:val="single" w:sz="4" w:space="0" w:color="5D739A" w:themeColor="accent3"/>
          <w:insideH w:val="nil"/>
          <w:insideV w:val="nil"/>
        </w:tcBorders>
        <w:shd w:val="clear" w:color="auto" w:fill="5D739A" w:themeFill="accent3"/>
      </w:tcPr>
    </w:tblStylePr>
    <w:tblStylePr w:type="lastRow">
      <w:rPr>
        <w:b/>
        <w:bCs/>
      </w:rPr>
      <w:tblPr/>
      <w:tcPr>
        <w:tcBorders>
          <w:top w:val="double" w:sz="4" w:space="0" w:color="5D739A" w:themeColor="accent3"/>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GridTable4-Accent41">
    <w:name w:val="Grid Table 4 - Accent 41"/>
    <w:basedOn w:val="TableNormal"/>
    <w:uiPriority w:val="49"/>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insideV w:val="single" w:sz="4" w:space="0" w:color="A5C0CF" w:themeColor="accent4" w:themeTint="99"/>
      </w:tblBorders>
    </w:tblPr>
    <w:tblStylePr w:type="firstRow">
      <w:rPr>
        <w:b/>
        <w:bCs/>
        <w:color w:val="FFFFFF" w:themeColor="background1"/>
      </w:rPr>
      <w:tblPr/>
      <w:tcPr>
        <w:tcBorders>
          <w:top w:val="single" w:sz="4" w:space="0" w:color="6997AF" w:themeColor="accent4"/>
          <w:left w:val="single" w:sz="4" w:space="0" w:color="6997AF" w:themeColor="accent4"/>
          <w:bottom w:val="single" w:sz="4" w:space="0" w:color="6997AF" w:themeColor="accent4"/>
          <w:right w:val="single" w:sz="4" w:space="0" w:color="6997AF" w:themeColor="accent4"/>
          <w:insideH w:val="nil"/>
          <w:insideV w:val="nil"/>
        </w:tcBorders>
        <w:shd w:val="clear" w:color="auto" w:fill="6997AF" w:themeFill="accent4"/>
      </w:tcPr>
    </w:tblStylePr>
    <w:tblStylePr w:type="lastRow">
      <w:rPr>
        <w:b/>
        <w:bCs/>
      </w:rPr>
      <w:tblPr/>
      <w:tcPr>
        <w:tcBorders>
          <w:top w:val="double" w:sz="4" w:space="0" w:color="6997AF" w:themeColor="accent4"/>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GridTable4-Accent51">
    <w:name w:val="Grid Table 4 - Accent 51"/>
    <w:basedOn w:val="TableNormal"/>
    <w:uiPriority w:val="49"/>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insideV w:val="single" w:sz="4" w:space="0" w:color="B5CDD3" w:themeColor="accent5" w:themeTint="99"/>
      </w:tblBorders>
    </w:tblPr>
    <w:tblStylePr w:type="firstRow">
      <w:rPr>
        <w:b/>
        <w:bCs/>
        <w:color w:val="FFFFFF" w:themeColor="background1"/>
      </w:rPr>
      <w:tblPr/>
      <w:tcPr>
        <w:tcBorders>
          <w:top w:val="single" w:sz="4" w:space="0" w:color="84ACB6" w:themeColor="accent5"/>
          <w:left w:val="single" w:sz="4" w:space="0" w:color="84ACB6" w:themeColor="accent5"/>
          <w:bottom w:val="single" w:sz="4" w:space="0" w:color="84ACB6" w:themeColor="accent5"/>
          <w:right w:val="single" w:sz="4" w:space="0" w:color="84ACB6" w:themeColor="accent5"/>
          <w:insideH w:val="nil"/>
          <w:insideV w:val="nil"/>
        </w:tcBorders>
        <w:shd w:val="clear" w:color="auto" w:fill="84ACB6" w:themeFill="accent5"/>
      </w:tcPr>
    </w:tblStylePr>
    <w:tblStylePr w:type="lastRow">
      <w:rPr>
        <w:b/>
        <w:bCs/>
      </w:rPr>
      <w:tblPr/>
      <w:tcPr>
        <w:tcBorders>
          <w:top w:val="double" w:sz="4" w:space="0" w:color="84ACB6" w:themeColor="accent5"/>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GridTable4-Accent61">
    <w:name w:val="Grid Table 4 - Accent 61"/>
    <w:basedOn w:val="TableNormal"/>
    <w:uiPriority w:val="49"/>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insideV w:val="single" w:sz="4" w:space="0" w:color="A7B3B5" w:themeColor="accent6" w:themeTint="99"/>
      </w:tblBorders>
    </w:tblPr>
    <w:tblStylePr w:type="firstRow">
      <w:rPr>
        <w:b/>
        <w:bCs/>
        <w:color w:val="FFFFFF" w:themeColor="background1"/>
      </w:rPr>
      <w:tblPr/>
      <w:tcPr>
        <w:tcBorders>
          <w:top w:val="single" w:sz="4" w:space="0" w:color="6F8183" w:themeColor="accent6"/>
          <w:left w:val="single" w:sz="4" w:space="0" w:color="6F8183" w:themeColor="accent6"/>
          <w:bottom w:val="single" w:sz="4" w:space="0" w:color="6F8183" w:themeColor="accent6"/>
          <w:right w:val="single" w:sz="4" w:space="0" w:color="6F8183" w:themeColor="accent6"/>
          <w:insideH w:val="nil"/>
          <w:insideV w:val="nil"/>
        </w:tcBorders>
        <w:shd w:val="clear" w:color="auto" w:fill="6F8183" w:themeFill="accent6"/>
      </w:tcPr>
    </w:tblStylePr>
    <w:tblStylePr w:type="lastRow">
      <w:rPr>
        <w:b/>
        <w:bCs/>
      </w:rPr>
      <w:tblPr/>
      <w:tcPr>
        <w:tcBorders>
          <w:top w:val="double" w:sz="4" w:space="0" w:color="6F8183" w:themeColor="accent6"/>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GridTable5Dark1">
    <w:name w:val="Grid Table 5 Dark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customStyle="1" w:styleId="GridTable5Dark-Accent11">
    <w:name w:val="Grid Table 5 Dark - Accent 1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EE6F3"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AD84C6"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AD84C6"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AD84C6"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AD84C6" w:themeFill="accent1"/>
      </w:tcPr>
    </w:tblStylePr>
    <w:tblStylePr w:type="band1Vert">
      <w:tblPr/>
      <w:tcPr>
        <w:shd w:val="clear" w:color="auto" w:fill="DECDE8" w:themeFill="accent1" w:themeFillTint="66"/>
      </w:tcPr>
    </w:tblStylePr>
    <w:tblStylePr w:type="band1Horz">
      <w:tblPr/>
      <w:tcPr>
        <w:shd w:val="clear" w:color="auto" w:fill="DECDE8" w:themeFill="accent1" w:themeFillTint="66"/>
      </w:tcPr>
    </w:tblStylePr>
  </w:style>
  <w:style w:type="table" w:customStyle="1" w:styleId="GridTable5Dark-Accent21">
    <w:name w:val="Grid Table 5 Dark - Accent 2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6E6F3"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8784C7"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8784C7"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8784C7"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8784C7" w:themeFill="accent2"/>
      </w:tcPr>
    </w:tblStylePr>
    <w:tblStylePr w:type="band1Vert">
      <w:tblPr/>
      <w:tcPr>
        <w:shd w:val="clear" w:color="auto" w:fill="CECDE8" w:themeFill="accent2" w:themeFillTint="66"/>
      </w:tcPr>
    </w:tblStylePr>
    <w:tblStylePr w:type="band1Horz">
      <w:tblPr/>
      <w:tcPr>
        <w:shd w:val="clear" w:color="auto" w:fill="CECDE8" w:themeFill="accent2" w:themeFillTint="66"/>
      </w:tcPr>
    </w:tblStylePr>
  </w:style>
  <w:style w:type="table" w:customStyle="1" w:styleId="GridTable5Dark-Accent31">
    <w:name w:val="Grid Table 5 Dark - Accent 3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2EB"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D739A"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D739A"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D739A"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D739A" w:themeFill="accent3"/>
      </w:tcPr>
    </w:tblStylePr>
    <w:tblStylePr w:type="band1Vert">
      <w:tblPr/>
      <w:tcPr>
        <w:shd w:val="clear" w:color="auto" w:fill="BDC6D7" w:themeFill="accent3" w:themeFillTint="66"/>
      </w:tcPr>
    </w:tblStylePr>
    <w:tblStylePr w:type="band1Horz">
      <w:tblPr/>
      <w:tcPr>
        <w:shd w:val="clear" w:color="auto" w:fill="BDC6D7" w:themeFill="accent3" w:themeFillTint="66"/>
      </w:tcPr>
    </w:tblStylePr>
  </w:style>
  <w:style w:type="table" w:customStyle="1" w:styleId="GridTable5Dark-Accent41">
    <w:name w:val="Grid Table 5 Dark - Accent 4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1EAEF" w:themeFill="accent4"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6997AF" w:themeFill="accent4"/>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6997AF" w:themeFill="accent4"/>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6997AF" w:themeFill="accent4"/>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6997AF" w:themeFill="accent4"/>
      </w:tcPr>
    </w:tblStylePr>
    <w:tblStylePr w:type="band1Vert">
      <w:tblPr/>
      <w:tcPr>
        <w:shd w:val="clear" w:color="auto" w:fill="C3D5DF" w:themeFill="accent4" w:themeFillTint="66"/>
      </w:tcPr>
    </w:tblStylePr>
    <w:tblStylePr w:type="band1Horz">
      <w:tblPr/>
      <w:tcPr>
        <w:shd w:val="clear" w:color="auto" w:fill="C3D5DF" w:themeFill="accent4" w:themeFillTint="66"/>
      </w:tcPr>
    </w:tblStylePr>
  </w:style>
  <w:style w:type="table" w:customStyle="1" w:styleId="GridTable5Dark-Accent51">
    <w:name w:val="Grid Table 5 Dark - Accent 5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6EEF0"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84ACB6"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84ACB6"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84ACB6"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84ACB6" w:themeFill="accent5"/>
      </w:tcPr>
    </w:tblStylePr>
    <w:tblStylePr w:type="band1Vert">
      <w:tblPr/>
      <w:tcPr>
        <w:shd w:val="clear" w:color="auto" w:fill="CDDDE1" w:themeFill="accent5" w:themeFillTint="66"/>
      </w:tcPr>
    </w:tblStylePr>
    <w:tblStylePr w:type="band1Horz">
      <w:tblPr/>
      <w:tcPr>
        <w:shd w:val="clear" w:color="auto" w:fill="CDDDE1" w:themeFill="accent5" w:themeFillTint="66"/>
      </w:tcPr>
    </w:tblStylePr>
  </w:style>
  <w:style w:type="table" w:customStyle="1" w:styleId="GridTable5Dark-Accent61">
    <w:name w:val="Grid Table 5 Dark - Accent 6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1E6E6"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6F8183"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6F8183"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6F8183"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6F8183" w:themeFill="accent6"/>
      </w:tcPr>
    </w:tblStylePr>
    <w:tblStylePr w:type="band1Vert">
      <w:tblPr/>
      <w:tcPr>
        <w:shd w:val="clear" w:color="auto" w:fill="C4CCCD" w:themeFill="accent6" w:themeFillTint="66"/>
      </w:tcPr>
    </w:tblStylePr>
    <w:tblStylePr w:type="band1Horz">
      <w:tblPr/>
      <w:tcPr>
        <w:shd w:val="clear" w:color="auto" w:fill="C4CCCD" w:themeFill="accent6" w:themeFillTint="66"/>
      </w:tcPr>
    </w:tblStylePr>
  </w:style>
  <w:style w:type="table" w:customStyle="1" w:styleId="GridTable6Colorful1">
    <w:name w:val="Grid Table 6 Colorful1"/>
    <w:basedOn w:val="TableNormal"/>
    <w:uiPriority w:val="51"/>
    <w:rPr>
      <w:color w:val="000000" w:themeColor="text1"/>
    </w:rPr>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6Colorful-Accent11">
    <w:name w:val="Grid Table 6 Colorful - Accent 11"/>
    <w:basedOn w:val="TableNormal"/>
    <w:uiPriority w:val="51"/>
    <w:rPr>
      <w:color w:val="864EA8" w:themeColor="accent1" w:themeShade="BF"/>
    </w:rPr>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insideV w:val="single" w:sz="4" w:space="0" w:color="CDB5DC" w:themeColor="accent1" w:themeTint="99"/>
      </w:tblBorders>
    </w:tblPr>
    <w:tblStylePr w:type="firstRow">
      <w:rPr>
        <w:b/>
        <w:bCs/>
      </w:rPr>
      <w:tblPr/>
      <w:tcPr>
        <w:tcBorders>
          <w:bottom w:val="single" w:sz="12" w:space="0" w:color="CDB5DC" w:themeColor="accent1" w:themeTint="99"/>
        </w:tcBorders>
      </w:tcPr>
    </w:tblStylePr>
    <w:tblStylePr w:type="lastRow">
      <w:rPr>
        <w:b/>
        <w:bCs/>
      </w:rPr>
      <w:tblPr/>
      <w:tcPr>
        <w:tcBorders>
          <w:top w:val="double" w:sz="4" w:space="0" w:color="CDB5DC" w:themeColor="accent1" w:themeTint="99"/>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GridTable6Colorful-Accent21">
    <w:name w:val="Grid Table 6 Colorful - Accent 21"/>
    <w:basedOn w:val="TableNormal"/>
    <w:uiPriority w:val="51"/>
    <w:rPr>
      <w:color w:val="514DAA" w:themeColor="accent2" w:themeShade="BF"/>
    </w:rPr>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insideV w:val="single" w:sz="4" w:space="0" w:color="B6B5DD" w:themeColor="accent2" w:themeTint="99"/>
      </w:tblBorders>
    </w:tblPr>
    <w:tblStylePr w:type="firstRow">
      <w:rPr>
        <w:b/>
        <w:bCs/>
      </w:rPr>
      <w:tblPr/>
      <w:tcPr>
        <w:tcBorders>
          <w:bottom w:val="single" w:sz="12" w:space="0" w:color="B6B5DD" w:themeColor="accent2" w:themeTint="99"/>
        </w:tcBorders>
      </w:tcPr>
    </w:tblStylePr>
    <w:tblStylePr w:type="lastRow">
      <w:rPr>
        <w:b/>
        <w:bCs/>
      </w:rPr>
      <w:tblPr/>
      <w:tcPr>
        <w:tcBorders>
          <w:top w:val="double" w:sz="4" w:space="0" w:color="B6B5DD" w:themeColor="accent2" w:themeTint="99"/>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GridTable6Colorful-Accent31">
    <w:name w:val="Grid Table 6 Colorful - Accent 31"/>
    <w:basedOn w:val="TableNormal"/>
    <w:uiPriority w:val="51"/>
    <w:rPr>
      <w:color w:val="455673" w:themeColor="accent3" w:themeShade="BF"/>
    </w:rPr>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insideV w:val="single" w:sz="4" w:space="0" w:color="9CAAC3" w:themeColor="accent3" w:themeTint="99"/>
      </w:tblBorders>
    </w:tblPr>
    <w:tblStylePr w:type="firstRow">
      <w:rPr>
        <w:b/>
        <w:bCs/>
      </w:rPr>
      <w:tblPr/>
      <w:tcPr>
        <w:tcBorders>
          <w:bottom w:val="single" w:sz="12" w:space="0" w:color="9CAAC3" w:themeColor="accent3" w:themeTint="99"/>
        </w:tcBorders>
      </w:tcPr>
    </w:tblStylePr>
    <w:tblStylePr w:type="lastRow">
      <w:rPr>
        <w:b/>
        <w:bCs/>
      </w:rPr>
      <w:tblPr/>
      <w:tcPr>
        <w:tcBorders>
          <w:top w:val="double" w:sz="4" w:space="0" w:color="9CAAC3" w:themeColor="accent3" w:themeTint="99"/>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GridTable6Colorful-Accent41">
    <w:name w:val="Grid Table 6 Colorful - Accent 41"/>
    <w:basedOn w:val="TableNormal"/>
    <w:uiPriority w:val="51"/>
    <w:rPr>
      <w:color w:val="497288" w:themeColor="accent4" w:themeShade="BF"/>
    </w:rPr>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insideV w:val="single" w:sz="4" w:space="0" w:color="A5C0CF" w:themeColor="accent4" w:themeTint="99"/>
      </w:tblBorders>
    </w:tblPr>
    <w:tblStylePr w:type="firstRow">
      <w:rPr>
        <w:b/>
        <w:bCs/>
      </w:rPr>
      <w:tblPr/>
      <w:tcPr>
        <w:tcBorders>
          <w:bottom w:val="single" w:sz="12" w:space="0" w:color="A5C0CF" w:themeColor="accent4" w:themeTint="99"/>
        </w:tcBorders>
      </w:tcPr>
    </w:tblStylePr>
    <w:tblStylePr w:type="lastRow">
      <w:rPr>
        <w:b/>
        <w:bCs/>
      </w:rPr>
      <w:tblPr/>
      <w:tcPr>
        <w:tcBorders>
          <w:top w:val="double" w:sz="4" w:space="0" w:color="A5C0CF" w:themeColor="accent4" w:themeTint="99"/>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GridTable6Colorful-Accent51">
    <w:name w:val="Grid Table 6 Colorful - Accent 51"/>
    <w:basedOn w:val="TableNormal"/>
    <w:uiPriority w:val="51"/>
    <w:rPr>
      <w:color w:val="578793" w:themeColor="accent5" w:themeShade="BF"/>
    </w:rPr>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insideV w:val="single" w:sz="4" w:space="0" w:color="B5CDD3" w:themeColor="accent5" w:themeTint="99"/>
      </w:tblBorders>
    </w:tblPr>
    <w:tblStylePr w:type="firstRow">
      <w:rPr>
        <w:b/>
        <w:bCs/>
      </w:rPr>
      <w:tblPr/>
      <w:tcPr>
        <w:tcBorders>
          <w:bottom w:val="single" w:sz="12" w:space="0" w:color="B5CDD3" w:themeColor="accent5" w:themeTint="99"/>
        </w:tcBorders>
      </w:tcPr>
    </w:tblStylePr>
    <w:tblStylePr w:type="lastRow">
      <w:rPr>
        <w:b/>
        <w:bCs/>
      </w:rPr>
      <w:tblPr/>
      <w:tcPr>
        <w:tcBorders>
          <w:top w:val="double" w:sz="4" w:space="0" w:color="B5CDD3" w:themeColor="accent5" w:themeTint="99"/>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GridTable6Colorful-Accent61">
    <w:name w:val="Grid Table 6 Colorful - Accent 61"/>
    <w:basedOn w:val="TableNormal"/>
    <w:uiPriority w:val="51"/>
    <w:rPr>
      <w:color w:val="536061" w:themeColor="accent6" w:themeShade="BF"/>
    </w:rPr>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insideV w:val="single" w:sz="4" w:space="0" w:color="A7B3B5" w:themeColor="accent6" w:themeTint="99"/>
      </w:tblBorders>
    </w:tblPr>
    <w:tblStylePr w:type="firstRow">
      <w:rPr>
        <w:b/>
        <w:bCs/>
      </w:rPr>
      <w:tblPr/>
      <w:tcPr>
        <w:tcBorders>
          <w:bottom w:val="single" w:sz="12" w:space="0" w:color="A7B3B5" w:themeColor="accent6" w:themeTint="99"/>
        </w:tcBorders>
      </w:tcPr>
    </w:tblStylePr>
    <w:tblStylePr w:type="lastRow">
      <w:rPr>
        <w:b/>
        <w:bCs/>
      </w:rPr>
      <w:tblPr/>
      <w:tcPr>
        <w:tcBorders>
          <w:top w:val="double" w:sz="4" w:space="0" w:color="A7B3B5" w:themeColor="accent6" w:themeTint="99"/>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GridTable7Colorful1">
    <w:name w:val="Grid Table 7 Colorful1"/>
    <w:basedOn w:val="TableNormal"/>
    <w:uiPriority w:val="52"/>
    <w:rPr>
      <w:color w:val="000000" w:themeColor="text1"/>
    </w:rPr>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GridTable7Colorful-Accent11">
    <w:name w:val="Grid Table 7 Colorful - Accent 11"/>
    <w:basedOn w:val="TableNormal"/>
    <w:uiPriority w:val="52"/>
    <w:rPr>
      <w:color w:val="864EA8" w:themeColor="accent1" w:themeShade="BF"/>
    </w:rPr>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insideV w:val="single" w:sz="4" w:space="0" w:color="CDB5DC"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EE6F3" w:themeFill="accent1" w:themeFillTint="33"/>
      </w:tcPr>
    </w:tblStylePr>
    <w:tblStylePr w:type="band1Horz">
      <w:tblPr/>
      <w:tcPr>
        <w:shd w:val="clear" w:color="auto" w:fill="EEE6F3" w:themeFill="accent1" w:themeFillTint="33"/>
      </w:tcPr>
    </w:tblStylePr>
    <w:tblStylePr w:type="neCell">
      <w:tblPr/>
      <w:tcPr>
        <w:tcBorders>
          <w:bottom w:val="single" w:sz="4" w:space="0" w:color="CDB5DC" w:themeColor="accent1" w:themeTint="99"/>
        </w:tcBorders>
      </w:tcPr>
    </w:tblStylePr>
    <w:tblStylePr w:type="nwCell">
      <w:tblPr/>
      <w:tcPr>
        <w:tcBorders>
          <w:bottom w:val="single" w:sz="4" w:space="0" w:color="CDB5DC" w:themeColor="accent1" w:themeTint="99"/>
        </w:tcBorders>
      </w:tcPr>
    </w:tblStylePr>
    <w:tblStylePr w:type="seCell">
      <w:tblPr/>
      <w:tcPr>
        <w:tcBorders>
          <w:top w:val="single" w:sz="4" w:space="0" w:color="CDB5DC" w:themeColor="accent1" w:themeTint="99"/>
        </w:tcBorders>
      </w:tcPr>
    </w:tblStylePr>
    <w:tblStylePr w:type="swCell">
      <w:tblPr/>
      <w:tcPr>
        <w:tcBorders>
          <w:top w:val="single" w:sz="4" w:space="0" w:color="CDB5DC" w:themeColor="accent1" w:themeTint="99"/>
        </w:tcBorders>
      </w:tcPr>
    </w:tblStylePr>
  </w:style>
  <w:style w:type="table" w:customStyle="1" w:styleId="GridTable7Colorful-Accent21">
    <w:name w:val="Grid Table 7 Colorful - Accent 21"/>
    <w:basedOn w:val="TableNormal"/>
    <w:uiPriority w:val="52"/>
    <w:rPr>
      <w:color w:val="514DAA" w:themeColor="accent2" w:themeShade="BF"/>
    </w:rPr>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insideV w:val="single" w:sz="4" w:space="0" w:color="B6B5DD"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6E6F3" w:themeFill="accent2" w:themeFillTint="33"/>
      </w:tcPr>
    </w:tblStylePr>
    <w:tblStylePr w:type="band1Horz">
      <w:tblPr/>
      <w:tcPr>
        <w:shd w:val="clear" w:color="auto" w:fill="E6E6F3" w:themeFill="accent2" w:themeFillTint="33"/>
      </w:tcPr>
    </w:tblStylePr>
    <w:tblStylePr w:type="neCell">
      <w:tblPr/>
      <w:tcPr>
        <w:tcBorders>
          <w:bottom w:val="single" w:sz="4" w:space="0" w:color="B6B5DD" w:themeColor="accent2" w:themeTint="99"/>
        </w:tcBorders>
      </w:tcPr>
    </w:tblStylePr>
    <w:tblStylePr w:type="nwCell">
      <w:tblPr/>
      <w:tcPr>
        <w:tcBorders>
          <w:bottom w:val="single" w:sz="4" w:space="0" w:color="B6B5DD" w:themeColor="accent2" w:themeTint="99"/>
        </w:tcBorders>
      </w:tcPr>
    </w:tblStylePr>
    <w:tblStylePr w:type="seCell">
      <w:tblPr/>
      <w:tcPr>
        <w:tcBorders>
          <w:top w:val="single" w:sz="4" w:space="0" w:color="B6B5DD" w:themeColor="accent2" w:themeTint="99"/>
        </w:tcBorders>
      </w:tcPr>
    </w:tblStylePr>
    <w:tblStylePr w:type="swCell">
      <w:tblPr/>
      <w:tcPr>
        <w:tcBorders>
          <w:top w:val="single" w:sz="4" w:space="0" w:color="B6B5DD" w:themeColor="accent2" w:themeTint="99"/>
        </w:tcBorders>
      </w:tcPr>
    </w:tblStylePr>
  </w:style>
  <w:style w:type="table" w:customStyle="1" w:styleId="GridTable7Colorful-Accent31">
    <w:name w:val="Grid Table 7 Colorful - Accent 31"/>
    <w:basedOn w:val="TableNormal"/>
    <w:uiPriority w:val="52"/>
    <w:rPr>
      <w:color w:val="455673" w:themeColor="accent3" w:themeShade="BF"/>
    </w:rPr>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insideV w:val="single" w:sz="4" w:space="0" w:color="9CAAC3"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EE2EB" w:themeFill="accent3" w:themeFillTint="33"/>
      </w:tcPr>
    </w:tblStylePr>
    <w:tblStylePr w:type="band1Horz">
      <w:tblPr/>
      <w:tcPr>
        <w:shd w:val="clear" w:color="auto" w:fill="DEE2EB" w:themeFill="accent3" w:themeFillTint="33"/>
      </w:tcPr>
    </w:tblStylePr>
    <w:tblStylePr w:type="neCell">
      <w:tblPr/>
      <w:tcPr>
        <w:tcBorders>
          <w:bottom w:val="single" w:sz="4" w:space="0" w:color="9CAAC3" w:themeColor="accent3" w:themeTint="99"/>
        </w:tcBorders>
      </w:tcPr>
    </w:tblStylePr>
    <w:tblStylePr w:type="nwCell">
      <w:tblPr/>
      <w:tcPr>
        <w:tcBorders>
          <w:bottom w:val="single" w:sz="4" w:space="0" w:color="9CAAC3" w:themeColor="accent3" w:themeTint="99"/>
        </w:tcBorders>
      </w:tcPr>
    </w:tblStylePr>
    <w:tblStylePr w:type="seCell">
      <w:tblPr/>
      <w:tcPr>
        <w:tcBorders>
          <w:top w:val="single" w:sz="4" w:space="0" w:color="9CAAC3" w:themeColor="accent3" w:themeTint="99"/>
        </w:tcBorders>
      </w:tcPr>
    </w:tblStylePr>
    <w:tblStylePr w:type="swCell">
      <w:tblPr/>
      <w:tcPr>
        <w:tcBorders>
          <w:top w:val="single" w:sz="4" w:space="0" w:color="9CAAC3" w:themeColor="accent3" w:themeTint="99"/>
        </w:tcBorders>
      </w:tcPr>
    </w:tblStylePr>
  </w:style>
  <w:style w:type="table" w:customStyle="1" w:styleId="GridTable7Colorful-Accent41">
    <w:name w:val="Grid Table 7 Colorful - Accent 41"/>
    <w:basedOn w:val="TableNormal"/>
    <w:uiPriority w:val="52"/>
    <w:rPr>
      <w:color w:val="497288" w:themeColor="accent4" w:themeShade="BF"/>
    </w:rPr>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insideV w:val="single" w:sz="4" w:space="0" w:color="A5C0CF"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1EAEF" w:themeFill="accent4" w:themeFillTint="33"/>
      </w:tcPr>
    </w:tblStylePr>
    <w:tblStylePr w:type="band1Horz">
      <w:tblPr/>
      <w:tcPr>
        <w:shd w:val="clear" w:color="auto" w:fill="E1EAEF" w:themeFill="accent4" w:themeFillTint="33"/>
      </w:tcPr>
    </w:tblStylePr>
    <w:tblStylePr w:type="neCell">
      <w:tblPr/>
      <w:tcPr>
        <w:tcBorders>
          <w:bottom w:val="single" w:sz="4" w:space="0" w:color="A5C0CF" w:themeColor="accent4" w:themeTint="99"/>
        </w:tcBorders>
      </w:tcPr>
    </w:tblStylePr>
    <w:tblStylePr w:type="nwCell">
      <w:tblPr/>
      <w:tcPr>
        <w:tcBorders>
          <w:bottom w:val="single" w:sz="4" w:space="0" w:color="A5C0CF" w:themeColor="accent4" w:themeTint="99"/>
        </w:tcBorders>
      </w:tcPr>
    </w:tblStylePr>
    <w:tblStylePr w:type="seCell">
      <w:tblPr/>
      <w:tcPr>
        <w:tcBorders>
          <w:top w:val="single" w:sz="4" w:space="0" w:color="A5C0CF" w:themeColor="accent4" w:themeTint="99"/>
        </w:tcBorders>
      </w:tcPr>
    </w:tblStylePr>
    <w:tblStylePr w:type="swCell">
      <w:tblPr/>
      <w:tcPr>
        <w:tcBorders>
          <w:top w:val="single" w:sz="4" w:space="0" w:color="A5C0CF" w:themeColor="accent4" w:themeTint="99"/>
        </w:tcBorders>
      </w:tcPr>
    </w:tblStylePr>
  </w:style>
  <w:style w:type="table" w:customStyle="1" w:styleId="GridTable7Colorful-Accent51">
    <w:name w:val="Grid Table 7 Colorful - Accent 51"/>
    <w:basedOn w:val="TableNormal"/>
    <w:uiPriority w:val="52"/>
    <w:rPr>
      <w:color w:val="578793" w:themeColor="accent5" w:themeShade="BF"/>
    </w:rPr>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insideV w:val="single" w:sz="4" w:space="0" w:color="B5CDD3"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6EEF0" w:themeFill="accent5" w:themeFillTint="33"/>
      </w:tcPr>
    </w:tblStylePr>
    <w:tblStylePr w:type="band1Horz">
      <w:tblPr/>
      <w:tcPr>
        <w:shd w:val="clear" w:color="auto" w:fill="E6EEF0" w:themeFill="accent5" w:themeFillTint="33"/>
      </w:tcPr>
    </w:tblStylePr>
    <w:tblStylePr w:type="neCell">
      <w:tblPr/>
      <w:tcPr>
        <w:tcBorders>
          <w:bottom w:val="single" w:sz="4" w:space="0" w:color="B5CDD3" w:themeColor="accent5" w:themeTint="99"/>
        </w:tcBorders>
      </w:tcPr>
    </w:tblStylePr>
    <w:tblStylePr w:type="nwCell">
      <w:tblPr/>
      <w:tcPr>
        <w:tcBorders>
          <w:bottom w:val="single" w:sz="4" w:space="0" w:color="B5CDD3" w:themeColor="accent5" w:themeTint="99"/>
        </w:tcBorders>
      </w:tcPr>
    </w:tblStylePr>
    <w:tblStylePr w:type="seCell">
      <w:tblPr/>
      <w:tcPr>
        <w:tcBorders>
          <w:top w:val="single" w:sz="4" w:space="0" w:color="B5CDD3" w:themeColor="accent5" w:themeTint="99"/>
        </w:tcBorders>
      </w:tcPr>
    </w:tblStylePr>
    <w:tblStylePr w:type="swCell">
      <w:tblPr/>
      <w:tcPr>
        <w:tcBorders>
          <w:top w:val="single" w:sz="4" w:space="0" w:color="B5CDD3" w:themeColor="accent5" w:themeTint="99"/>
        </w:tcBorders>
      </w:tcPr>
    </w:tblStylePr>
  </w:style>
  <w:style w:type="table" w:customStyle="1" w:styleId="GridTable7Colorful-Accent61">
    <w:name w:val="Grid Table 7 Colorful - Accent 61"/>
    <w:basedOn w:val="TableNormal"/>
    <w:uiPriority w:val="52"/>
    <w:rPr>
      <w:color w:val="536061" w:themeColor="accent6" w:themeShade="BF"/>
    </w:rPr>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insideV w:val="single" w:sz="4" w:space="0" w:color="A7B3B5"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1E6E6" w:themeFill="accent6" w:themeFillTint="33"/>
      </w:tcPr>
    </w:tblStylePr>
    <w:tblStylePr w:type="band1Horz">
      <w:tblPr/>
      <w:tcPr>
        <w:shd w:val="clear" w:color="auto" w:fill="E1E6E6" w:themeFill="accent6" w:themeFillTint="33"/>
      </w:tcPr>
    </w:tblStylePr>
    <w:tblStylePr w:type="neCell">
      <w:tblPr/>
      <w:tcPr>
        <w:tcBorders>
          <w:bottom w:val="single" w:sz="4" w:space="0" w:color="A7B3B5" w:themeColor="accent6" w:themeTint="99"/>
        </w:tcBorders>
      </w:tcPr>
    </w:tblStylePr>
    <w:tblStylePr w:type="nwCell">
      <w:tblPr/>
      <w:tcPr>
        <w:tcBorders>
          <w:bottom w:val="single" w:sz="4" w:space="0" w:color="A7B3B5" w:themeColor="accent6" w:themeTint="99"/>
        </w:tcBorders>
      </w:tcPr>
    </w:tblStylePr>
    <w:tblStylePr w:type="seCell">
      <w:tblPr/>
      <w:tcPr>
        <w:tcBorders>
          <w:top w:val="single" w:sz="4" w:space="0" w:color="A7B3B5" w:themeColor="accent6" w:themeTint="99"/>
        </w:tcBorders>
      </w:tcPr>
    </w:tblStylePr>
    <w:tblStylePr w:type="swCell">
      <w:tblPr/>
      <w:tcPr>
        <w:tcBorders>
          <w:top w:val="single" w:sz="4" w:space="0" w:color="A7B3B5" w:themeColor="accent6" w:themeTint="99"/>
        </w:tcBorders>
      </w:tcPr>
    </w:tblStylePr>
  </w:style>
  <w:style w:type="character" w:customStyle="1" w:styleId="Hashtag1">
    <w:name w:val="Hashtag1"/>
    <w:basedOn w:val="DefaultParagraphFont"/>
    <w:uiPriority w:val="99"/>
    <w:semiHidden/>
    <w:rPr>
      <w:color w:val="2B579A"/>
      <w:shd w:val="clear" w:color="auto" w:fill="E6E6E6"/>
    </w:rPr>
  </w:style>
  <w:style w:type="character" w:customStyle="1" w:styleId="Heading3Char">
    <w:name w:val="Heading 3 Char"/>
    <w:basedOn w:val="DefaultParagraphFont"/>
    <w:link w:val="Heading3"/>
    <w:uiPriority w:val="9"/>
    <w:semiHidden/>
    <w:rsid w:val="00AD29D0"/>
    <w:rPr>
      <w:rFonts w:asciiTheme="majorHAnsi" w:eastAsiaTheme="majorEastAsia" w:hAnsiTheme="majorHAnsi" w:cstheme="majorBidi"/>
      <w:color w:val="536061" w:themeColor="accent6" w:themeShade="BF"/>
      <w:sz w:val="24"/>
      <w:szCs w:val="24"/>
    </w:rPr>
  </w:style>
  <w:style w:type="character" w:customStyle="1" w:styleId="Heading4Char">
    <w:name w:val="Heading 4 Char"/>
    <w:basedOn w:val="DefaultParagraphFont"/>
    <w:link w:val="Heading4"/>
    <w:uiPriority w:val="9"/>
    <w:semiHidden/>
    <w:rsid w:val="00AD29D0"/>
    <w:rPr>
      <w:rFonts w:asciiTheme="majorHAnsi" w:eastAsiaTheme="majorEastAsia" w:hAnsiTheme="majorHAnsi" w:cstheme="majorBidi"/>
      <w:color w:val="6F8183" w:themeColor="accent6"/>
      <w:sz w:val="22"/>
      <w:szCs w:val="22"/>
    </w:rPr>
  </w:style>
  <w:style w:type="character" w:customStyle="1" w:styleId="Heading5Char">
    <w:name w:val="Heading 5 Char"/>
    <w:basedOn w:val="DefaultParagraphFont"/>
    <w:link w:val="Heading5"/>
    <w:uiPriority w:val="9"/>
    <w:semiHidden/>
    <w:rsid w:val="00AD29D0"/>
    <w:rPr>
      <w:rFonts w:asciiTheme="majorHAnsi" w:eastAsiaTheme="majorEastAsia" w:hAnsiTheme="majorHAnsi" w:cstheme="majorBidi"/>
      <w:i/>
      <w:iCs/>
      <w:color w:val="6F8183" w:themeColor="accent6"/>
      <w:sz w:val="22"/>
      <w:szCs w:val="22"/>
    </w:rPr>
  </w:style>
  <w:style w:type="character" w:customStyle="1" w:styleId="Heading6Char">
    <w:name w:val="Heading 6 Char"/>
    <w:basedOn w:val="DefaultParagraphFont"/>
    <w:link w:val="Heading6"/>
    <w:uiPriority w:val="9"/>
    <w:semiHidden/>
    <w:rsid w:val="00AD29D0"/>
    <w:rPr>
      <w:rFonts w:asciiTheme="majorHAnsi" w:eastAsiaTheme="majorEastAsia" w:hAnsiTheme="majorHAnsi" w:cstheme="majorBidi"/>
      <w:color w:val="6F8183" w:themeColor="accent6"/>
    </w:rPr>
  </w:style>
  <w:style w:type="character" w:customStyle="1" w:styleId="Heading7Char">
    <w:name w:val="Heading 7 Char"/>
    <w:basedOn w:val="DefaultParagraphFont"/>
    <w:link w:val="Heading7"/>
    <w:uiPriority w:val="9"/>
    <w:semiHidden/>
    <w:rsid w:val="00AD29D0"/>
    <w:rPr>
      <w:rFonts w:asciiTheme="majorHAnsi" w:eastAsiaTheme="majorEastAsia" w:hAnsiTheme="majorHAnsi" w:cstheme="majorBidi"/>
      <w:b/>
      <w:bCs/>
      <w:color w:val="6F8183" w:themeColor="accent6"/>
    </w:rPr>
  </w:style>
  <w:style w:type="character" w:customStyle="1" w:styleId="Heading8Char">
    <w:name w:val="Heading 8 Char"/>
    <w:basedOn w:val="DefaultParagraphFont"/>
    <w:link w:val="Heading8"/>
    <w:uiPriority w:val="9"/>
    <w:semiHidden/>
    <w:rsid w:val="00AD29D0"/>
    <w:rPr>
      <w:rFonts w:asciiTheme="majorHAnsi" w:eastAsiaTheme="majorEastAsia" w:hAnsiTheme="majorHAnsi" w:cstheme="majorBidi"/>
      <w:b/>
      <w:bCs/>
      <w:i/>
      <w:iCs/>
      <w:color w:val="6F8183" w:themeColor="accent6"/>
      <w:sz w:val="20"/>
      <w:szCs w:val="20"/>
    </w:rPr>
  </w:style>
  <w:style w:type="character" w:customStyle="1" w:styleId="Heading9Char">
    <w:name w:val="Heading 9 Char"/>
    <w:basedOn w:val="DefaultParagraphFont"/>
    <w:link w:val="Heading9"/>
    <w:uiPriority w:val="9"/>
    <w:semiHidden/>
    <w:rsid w:val="00AD29D0"/>
    <w:rPr>
      <w:rFonts w:asciiTheme="majorHAnsi" w:eastAsiaTheme="majorEastAsia" w:hAnsiTheme="majorHAnsi" w:cstheme="majorBidi"/>
      <w:i/>
      <w:iCs/>
      <w:color w:val="6F8183" w:themeColor="accent6"/>
      <w:sz w:val="20"/>
      <w:szCs w:val="20"/>
    </w:rPr>
  </w:style>
  <w:style w:type="character" w:customStyle="1" w:styleId="HTMLAddressChar">
    <w:name w:val="HTML Address Char"/>
    <w:basedOn w:val="DefaultParagraphFont"/>
    <w:link w:val="HTMLAddress"/>
    <w:uiPriority w:val="99"/>
    <w:semiHidden/>
    <w:rPr>
      <w:i/>
      <w:iCs/>
      <w:color w:val="000000" w:themeColor="text1"/>
      <w:sz w:val="20"/>
    </w:rPr>
  </w:style>
  <w:style w:type="character" w:customStyle="1" w:styleId="HTMLPreformattedChar">
    <w:name w:val="HTML Preformatted Char"/>
    <w:basedOn w:val="DefaultParagraphFont"/>
    <w:link w:val="HTMLPreformatted"/>
    <w:uiPriority w:val="99"/>
    <w:semiHidden/>
    <w:rPr>
      <w:rFonts w:ascii="Consolas" w:hAnsi="Consolas"/>
      <w:color w:val="000000" w:themeColor="text1"/>
      <w:sz w:val="20"/>
      <w:szCs w:val="20"/>
    </w:rPr>
  </w:style>
  <w:style w:type="character" w:customStyle="1" w:styleId="IntenseEmphasis1">
    <w:name w:val="Intense Emphasis1"/>
    <w:basedOn w:val="DefaultParagraphFont"/>
    <w:uiPriority w:val="21"/>
    <w:semiHidden/>
    <w:rPr>
      <w:i/>
      <w:iCs/>
      <w:color w:val="AD84C6" w:themeColor="accent1"/>
    </w:rPr>
  </w:style>
  <w:style w:type="paragraph" w:styleId="IntenseQuote">
    <w:name w:val="Intense Quote"/>
    <w:basedOn w:val="Normal"/>
    <w:next w:val="Normal"/>
    <w:link w:val="IntenseQuoteChar"/>
    <w:uiPriority w:val="30"/>
    <w:qFormat/>
    <w:rsid w:val="00AD29D0"/>
    <w:pPr>
      <w:spacing w:before="160" w:after="160" w:line="264" w:lineRule="auto"/>
      <w:ind w:left="720" w:right="720"/>
      <w:jc w:val="center"/>
    </w:pPr>
    <w:rPr>
      <w:rFonts w:asciiTheme="majorHAnsi" w:eastAsiaTheme="majorEastAsia" w:hAnsiTheme="majorHAnsi" w:cstheme="majorBidi"/>
      <w:i/>
      <w:iCs/>
      <w:color w:val="6F8183" w:themeColor="accent6"/>
      <w:sz w:val="32"/>
      <w:szCs w:val="32"/>
    </w:rPr>
  </w:style>
  <w:style w:type="character" w:customStyle="1" w:styleId="IntenseQuoteChar">
    <w:name w:val="Intense Quote Char"/>
    <w:basedOn w:val="DefaultParagraphFont"/>
    <w:link w:val="IntenseQuote"/>
    <w:uiPriority w:val="30"/>
    <w:rsid w:val="00AD29D0"/>
    <w:rPr>
      <w:rFonts w:asciiTheme="majorHAnsi" w:eastAsiaTheme="majorEastAsia" w:hAnsiTheme="majorHAnsi" w:cstheme="majorBidi"/>
      <w:i/>
      <w:iCs/>
      <w:color w:val="6F8183" w:themeColor="accent6"/>
      <w:sz w:val="32"/>
      <w:szCs w:val="32"/>
    </w:rPr>
  </w:style>
  <w:style w:type="character" w:customStyle="1" w:styleId="IntenseReference1">
    <w:name w:val="Intense Reference1"/>
    <w:basedOn w:val="DefaultParagraphFont"/>
    <w:uiPriority w:val="32"/>
    <w:semiHidden/>
    <w:rPr>
      <w:b/>
      <w:bCs/>
      <w:smallCaps/>
      <w:color w:val="AD84C6" w:themeColor="accent1"/>
      <w:spacing w:val="5"/>
    </w:rPr>
  </w:style>
  <w:style w:type="paragraph" w:styleId="ListParagraph">
    <w:name w:val="List Paragraph"/>
    <w:basedOn w:val="Normal"/>
    <w:uiPriority w:val="34"/>
    <w:qFormat/>
    <w:rsid w:val="002B14B4"/>
    <w:pPr>
      <w:ind w:left="720"/>
      <w:contextualSpacing/>
    </w:pPr>
  </w:style>
  <w:style w:type="table" w:customStyle="1" w:styleId="ListTable1Light1">
    <w:name w:val="List Table 1 Light1"/>
    <w:basedOn w:val="TableNormal"/>
    <w:uiPriority w:val="46"/>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1Light-Accent11">
    <w:name w:val="List Table 1 Light - Accent 11"/>
    <w:basedOn w:val="TableNormal"/>
    <w:uiPriority w:val="46"/>
    <w:tblPr/>
    <w:tblStylePr w:type="firstRow">
      <w:rPr>
        <w:b/>
        <w:bCs/>
      </w:rPr>
      <w:tblPr/>
      <w:tcPr>
        <w:tcBorders>
          <w:bottom w:val="single" w:sz="4" w:space="0" w:color="CDB5DC" w:themeColor="accent1" w:themeTint="99"/>
        </w:tcBorders>
      </w:tcPr>
    </w:tblStylePr>
    <w:tblStylePr w:type="lastRow">
      <w:rPr>
        <w:b/>
        <w:bCs/>
      </w:rPr>
      <w:tblPr/>
      <w:tcPr>
        <w:tcBorders>
          <w:top w:val="single" w:sz="4" w:space="0" w:color="CDB5DC" w:themeColor="accent1" w:themeTint="99"/>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ListTable1Light-Accent21">
    <w:name w:val="List Table 1 Light - Accent 21"/>
    <w:basedOn w:val="TableNormal"/>
    <w:uiPriority w:val="46"/>
    <w:tblPr/>
    <w:tblStylePr w:type="firstRow">
      <w:rPr>
        <w:b/>
        <w:bCs/>
      </w:rPr>
      <w:tblPr/>
      <w:tcPr>
        <w:tcBorders>
          <w:bottom w:val="single" w:sz="4" w:space="0" w:color="B6B5DD" w:themeColor="accent2" w:themeTint="99"/>
        </w:tcBorders>
      </w:tcPr>
    </w:tblStylePr>
    <w:tblStylePr w:type="lastRow">
      <w:rPr>
        <w:b/>
        <w:bCs/>
      </w:rPr>
      <w:tblPr/>
      <w:tcPr>
        <w:tcBorders>
          <w:top w:val="single" w:sz="4" w:space="0" w:color="B6B5DD" w:themeColor="accent2" w:themeTint="99"/>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ListTable1Light-Accent31">
    <w:name w:val="List Table 1 Light - Accent 31"/>
    <w:basedOn w:val="TableNormal"/>
    <w:uiPriority w:val="46"/>
    <w:tblPr/>
    <w:tblStylePr w:type="firstRow">
      <w:rPr>
        <w:b/>
        <w:bCs/>
      </w:rPr>
      <w:tblPr/>
      <w:tcPr>
        <w:tcBorders>
          <w:bottom w:val="single" w:sz="4" w:space="0" w:color="9CAAC3" w:themeColor="accent3" w:themeTint="99"/>
        </w:tcBorders>
      </w:tcPr>
    </w:tblStylePr>
    <w:tblStylePr w:type="lastRow">
      <w:rPr>
        <w:b/>
        <w:bCs/>
      </w:rPr>
      <w:tblPr/>
      <w:tcPr>
        <w:tcBorders>
          <w:top w:val="single" w:sz="4" w:space="0" w:color="9CAAC3" w:themeColor="accent3" w:themeTint="99"/>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ListTable1Light-Accent41">
    <w:name w:val="List Table 1 Light - Accent 41"/>
    <w:basedOn w:val="TableNormal"/>
    <w:uiPriority w:val="46"/>
    <w:tblPr/>
    <w:tblStylePr w:type="firstRow">
      <w:rPr>
        <w:b/>
        <w:bCs/>
      </w:rPr>
      <w:tblPr/>
      <w:tcPr>
        <w:tcBorders>
          <w:bottom w:val="single" w:sz="4" w:space="0" w:color="A5C0CF" w:themeColor="accent4" w:themeTint="99"/>
        </w:tcBorders>
      </w:tcPr>
    </w:tblStylePr>
    <w:tblStylePr w:type="lastRow">
      <w:rPr>
        <w:b/>
        <w:bCs/>
      </w:rPr>
      <w:tblPr/>
      <w:tcPr>
        <w:tcBorders>
          <w:top w:val="single" w:sz="4" w:space="0" w:color="A5C0CF" w:themeColor="accent4" w:themeTint="99"/>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ListTable1Light-Accent51">
    <w:name w:val="List Table 1 Light - Accent 51"/>
    <w:basedOn w:val="TableNormal"/>
    <w:uiPriority w:val="46"/>
    <w:tblPr/>
    <w:tblStylePr w:type="firstRow">
      <w:rPr>
        <w:b/>
        <w:bCs/>
      </w:rPr>
      <w:tblPr/>
      <w:tcPr>
        <w:tcBorders>
          <w:bottom w:val="single" w:sz="4" w:space="0" w:color="B5CDD3" w:themeColor="accent5" w:themeTint="99"/>
        </w:tcBorders>
      </w:tcPr>
    </w:tblStylePr>
    <w:tblStylePr w:type="lastRow">
      <w:rPr>
        <w:b/>
        <w:bCs/>
      </w:rPr>
      <w:tblPr/>
      <w:tcPr>
        <w:tcBorders>
          <w:top w:val="single" w:sz="4" w:space="0" w:color="B5CDD3" w:themeColor="accent5" w:themeTint="99"/>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ListTable1Light-Accent61">
    <w:name w:val="List Table 1 Light - Accent 61"/>
    <w:basedOn w:val="TableNormal"/>
    <w:uiPriority w:val="46"/>
    <w:tblPr/>
    <w:tblStylePr w:type="firstRow">
      <w:rPr>
        <w:b/>
        <w:bCs/>
      </w:rPr>
      <w:tblPr/>
      <w:tcPr>
        <w:tcBorders>
          <w:bottom w:val="single" w:sz="4" w:space="0" w:color="A7B3B5" w:themeColor="accent6" w:themeTint="99"/>
        </w:tcBorders>
      </w:tcPr>
    </w:tblStylePr>
    <w:tblStylePr w:type="lastRow">
      <w:rPr>
        <w:b/>
        <w:bCs/>
      </w:rPr>
      <w:tblPr/>
      <w:tcPr>
        <w:tcBorders>
          <w:top w:val="single" w:sz="4" w:space="0" w:color="A7B3B5" w:themeColor="accent6" w:themeTint="99"/>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ListTable21">
    <w:name w:val="List Table 21"/>
    <w:basedOn w:val="TableNormal"/>
    <w:uiPriority w:val="47"/>
    <w:tblPr>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2-Accent11">
    <w:name w:val="List Table 2 - Accent 11"/>
    <w:basedOn w:val="TableNormal"/>
    <w:uiPriority w:val="47"/>
    <w:tblPr>
      <w:tblBorders>
        <w:top w:val="single" w:sz="4" w:space="0" w:color="CDB5DC" w:themeColor="accent1" w:themeTint="99"/>
        <w:bottom w:val="single" w:sz="4" w:space="0" w:color="CDB5DC" w:themeColor="accent1" w:themeTint="99"/>
        <w:insideH w:val="single" w:sz="4" w:space="0" w:color="CDB5DC" w:themeColor="accen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ListTable2-Accent21">
    <w:name w:val="List Table 2 - Accent 21"/>
    <w:basedOn w:val="TableNormal"/>
    <w:uiPriority w:val="47"/>
    <w:tblPr>
      <w:tblBorders>
        <w:top w:val="single" w:sz="4" w:space="0" w:color="B6B5DD" w:themeColor="accent2" w:themeTint="99"/>
        <w:bottom w:val="single" w:sz="4" w:space="0" w:color="B6B5DD" w:themeColor="accent2" w:themeTint="99"/>
        <w:insideH w:val="single" w:sz="4" w:space="0" w:color="B6B5DD" w:themeColor="accent2"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ListTable2-Accent31">
    <w:name w:val="List Table 2 - Accent 31"/>
    <w:basedOn w:val="TableNormal"/>
    <w:uiPriority w:val="47"/>
    <w:tblPr>
      <w:tblBorders>
        <w:top w:val="single" w:sz="4" w:space="0" w:color="9CAAC3" w:themeColor="accent3" w:themeTint="99"/>
        <w:bottom w:val="single" w:sz="4" w:space="0" w:color="9CAAC3" w:themeColor="accent3" w:themeTint="99"/>
        <w:insideH w:val="single" w:sz="4" w:space="0" w:color="9CAAC3" w:themeColor="accent3"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ListTable2-Accent41">
    <w:name w:val="List Table 2 - Accent 41"/>
    <w:basedOn w:val="TableNormal"/>
    <w:uiPriority w:val="47"/>
    <w:tblPr>
      <w:tblBorders>
        <w:top w:val="single" w:sz="4" w:space="0" w:color="A5C0CF" w:themeColor="accent4" w:themeTint="99"/>
        <w:bottom w:val="single" w:sz="4" w:space="0" w:color="A5C0CF" w:themeColor="accent4" w:themeTint="99"/>
        <w:insideH w:val="single" w:sz="4" w:space="0" w:color="A5C0CF"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ListTable2-Accent51">
    <w:name w:val="List Table 2 - Accent 51"/>
    <w:basedOn w:val="TableNormal"/>
    <w:uiPriority w:val="47"/>
    <w:tblPr>
      <w:tblBorders>
        <w:top w:val="single" w:sz="4" w:space="0" w:color="B5CDD3" w:themeColor="accent5" w:themeTint="99"/>
        <w:bottom w:val="single" w:sz="4" w:space="0" w:color="B5CDD3" w:themeColor="accent5" w:themeTint="99"/>
        <w:insideH w:val="single" w:sz="4" w:space="0" w:color="B5CDD3" w:themeColor="accent5"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ListTable2-Accent61">
    <w:name w:val="List Table 2 - Accent 61"/>
    <w:basedOn w:val="TableNormal"/>
    <w:uiPriority w:val="47"/>
    <w:tblPr>
      <w:tblBorders>
        <w:top w:val="single" w:sz="4" w:space="0" w:color="A7B3B5" w:themeColor="accent6" w:themeTint="99"/>
        <w:bottom w:val="single" w:sz="4" w:space="0" w:color="A7B3B5" w:themeColor="accent6" w:themeTint="99"/>
        <w:insideH w:val="single" w:sz="4" w:space="0" w:color="A7B3B5" w:themeColor="accent6"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ListTable31">
    <w:name w:val="List Table 31"/>
    <w:basedOn w:val="TableNormal"/>
    <w:uiPriority w:val="48"/>
    <w:tblPr>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customStyle="1" w:styleId="ListTable3-Accent11">
    <w:name w:val="List Table 3 - Accent 11"/>
    <w:basedOn w:val="TableNormal"/>
    <w:uiPriority w:val="48"/>
    <w:tblPr>
      <w:tblBorders>
        <w:top w:val="single" w:sz="4" w:space="0" w:color="AD84C6" w:themeColor="accent1"/>
        <w:left w:val="single" w:sz="4" w:space="0" w:color="AD84C6" w:themeColor="accent1"/>
        <w:bottom w:val="single" w:sz="4" w:space="0" w:color="AD84C6" w:themeColor="accent1"/>
        <w:right w:val="single" w:sz="4" w:space="0" w:color="AD84C6" w:themeColor="accent1"/>
      </w:tblBorders>
    </w:tblPr>
    <w:tblStylePr w:type="firstRow">
      <w:rPr>
        <w:b/>
        <w:bCs/>
        <w:color w:val="FFFFFF" w:themeColor="background1"/>
      </w:rPr>
      <w:tblPr/>
      <w:tcPr>
        <w:shd w:val="clear" w:color="auto" w:fill="AD84C6" w:themeFill="accent1"/>
      </w:tcPr>
    </w:tblStylePr>
    <w:tblStylePr w:type="lastRow">
      <w:rPr>
        <w:b/>
        <w:bCs/>
      </w:rPr>
      <w:tblPr/>
      <w:tcPr>
        <w:tcBorders>
          <w:top w:val="double" w:sz="4" w:space="0" w:color="AD84C6"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AD84C6" w:themeColor="accent1"/>
          <w:right w:val="single" w:sz="4" w:space="0" w:color="AD84C6" w:themeColor="accent1"/>
        </w:tcBorders>
      </w:tcPr>
    </w:tblStylePr>
    <w:tblStylePr w:type="band1Horz">
      <w:tblPr/>
      <w:tcPr>
        <w:tcBorders>
          <w:top w:val="single" w:sz="4" w:space="0" w:color="AD84C6" w:themeColor="accent1"/>
          <w:bottom w:val="single" w:sz="4" w:space="0" w:color="AD84C6"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AD84C6" w:themeColor="accent1"/>
          <w:left w:val="nil"/>
        </w:tcBorders>
      </w:tcPr>
    </w:tblStylePr>
    <w:tblStylePr w:type="swCell">
      <w:tblPr/>
      <w:tcPr>
        <w:tcBorders>
          <w:top w:val="double" w:sz="4" w:space="0" w:color="AD84C6" w:themeColor="accent1"/>
          <w:right w:val="nil"/>
        </w:tcBorders>
      </w:tcPr>
    </w:tblStylePr>
  </w:style>
  <w:style w:type="table" w:customStyle="1" w:styleId="ListTable3-Accent21">
    <w:name w:val="List Table 3 - Accent 21"/>
    <w:basedOn w:val="TableNormal"/>
    <w:uiPriority w:val="48"/>
    <w:tblPr>
      <w:tblBorders>
        <w:top w:val="single" w:sz="4" w:space="0" w:color="8784C7" w:themeColor="accent2"/>
        <w:left w:val="single" w:sz="4" w:space="0" w:color="8784C7" w:themeColor="accent2"/>
        <w:bottom w:val="single" w:sz="4" w:space="0" w:color="8784C7" w:themeColor="accent2"/>
        <w:right w:val="single" w:sz="4" w:space="0" w:color="8784C7" w:themeColor="accent2"/>
      </w:tblBorders>
    </w:tblPr>
    <w:tblStylePr w:type="firstRow">
      <w:rPr>
        <w:b/>
        <w:bCs/>
        <w:color w:val="FFFFFF" w:themeColor="background1"/>
      </w:rPr>
      <w:tblPr/>
      <w:tcPr>
        <w:shd w:val="clear" w:color="auto" w:fill="8784C7" w:themeFill="accent2"/>
      </w:tcPr>
    </w:tblStylePr>
    <w:tblStylePr w:type="lastRow">
      <w:rPr>
        <w:b/>
        <w:bCs/>
      </w:rPr>
      <w:tblPr/>
      <w:tcPr>
        <w:tcBorders>
          <w:top w:val="double" w:sz="4" w:space="0" w:color="8784C7"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8784C7" w:themeColor="accent2"/>
          <w:right w:val="single" w:sz="4" w:space="0" w:color="8784C7" w:themeColor="accent2"/>
        </w:tcBorders>
      </w:tcPr>
    </w:tblStylePr>
    <w:tblStylePr w:type="band1Horz">
      <w:tblPr/>
      <w:tcPr>
        <w:tcBorders>
          <w:top w:val="single" w:sz="4" w:space="0" w:color="8784C7" w:themeColor="accent2"/>
          <w:bottom w:val="single" w:sz="4" w:space="0" w:color="8784C7"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8784C7" w:themeColor="accent2"/>
          <w:left w:val="nil"/>
        </w:tcBorders>
      </w:tcPr>
    </w:tblStylePr>
    <w:tblStylePr w:type="swCell">
      <w:tblPr/>
      <w:tcPr>
        <w:tcBorders>
          <w:top w:val="double" w:sz="4" w:space="0" w:color="8784C7" w:themeColor="accent2"/>
          <w:right w:val="nil"/>
        </w:tcBorders>
      </w:tcPr>
    </w:tblStylePr>
  </w:style>
  <w:style w:type="table" w:customStyle="1" w:styleId="ListTable3-Accent31">
    <w:name w:val="List Table 3 - Accent 31"/>
    <w:basedOn w:val="TableNormal"/>
    <w:uiPriority w:val="48"/>
    <w:tblPr>
      <w:tblBorders>
        <w:top w:val="single" w:sz="4" w:space="0" w:color="5D739A" w:themeColor="accent3"/>
        <w:left w:val="single" w:sz="4" w:space="0" w:color="5D739A" w:themeColor="accent3"/>
        <w:bottom w:val="single" w:sz="4" w:space="0" w:color="5D739A" w:themeColor="accent3"/>
        <w:right w:val="single" w:sz="4" w:space="0" w:color="5D739A" w:themeColor="accent3"/>
      </w:tblBorders>
    </w:tblPr>
    <w:tblStylePr w:type="firstRow">
      <w:rPr>
        <w:b/>
        <w:bCs/>
        <w:color w:val="FFFFFF" w:themeColor="background1"/>
      </w:rPr>
      <w:tblPr/>
      <w:tcPr>
        <w:shd w:val="clear" w:color="auto" w:fill="5D739A" w:themeFill="accent3"/>
      </w:tcPr>
    </w:tblStylePr>
    <w:tblStylePr w:type="lastRow">
      <w:rPr>
        <w:b/>
        <w:bCs/>
      </w:rPr>
      <w:tblPr/>
      <w:tcPr>
        <w:tcBorders>
          <w:top w:val="double" w:sz="4" w:space="0" w:color="5D739A" w:themeColor="accent3"/>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5D739A" w:themeColor="accent3"/>
          <w:right w:val="single" w:sz="4" w:space="0" w:color="5D739A" w:themeColor="accent3"/>
        </w:tcBorders>
      </w:tcPr>
    </w:tblStylePr>
    <w:tblStylePr w:type="band1Horz">
      <w:tblPr/>
      <w:tcPr>
        <w:tcBorders>
          <w:top w:val="single" w:sz="4" w:space="0" w:color="5D739A" w:themeColor="accent3"/>
          <w:bottom w:val="single" w:sz="4" w:space="0" w:color="5D739A"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5D739A" w:themeColor="accent3"/>
          <w:left w:val="nil"/>
        </w:tcBorders>
      </w:tcPr>
    </w:tblStylePr>
    <w:tblStylePr w:type="swCell">
      <w:tblPr/>
      <w:tcPr>
        <w:tcBorders>
          <w:top w:val="double" w:sz="4" w:space="0" w:color="5D739A" w:themeColor="accent3"/>
          <w:right w:val="nil"/>
        </w:tcBorders>
      </w:tcPr>
    </w:tblStylePr>
  </w:style>
  <w:style w:type="table" w:customStyle="1" w:styleId="ListTable3-Accent41">
    <w:name w:val="List Table 3 - Accent 41"/>
    <w:basedOn w:val="TableNormal"/>
    <w:uiPriority w:val="48"/>
    <w:tblPr>
      <w:tblBorders>
        <w:top w:val="single" w:sz="4" w:space="0" w:color="6997AF" w:themeColor="accent4"/>
        <w:left w:val="single" w:sz="4" w:space="0" w:color="6997AF" w:themeColor="accent4"/>
        <w:bottom w:val="single" w:sz="4" w:space="0" w:color="6997AF" w:themeColor="accent4"/>
        <w:right w:val="single" w:sz="4" w:space="0" w:color="6997AF" w:themeColor="accent4"/>
      </w:tblBorders>
    </w:tblPr>
    <w:tblStylePr w:type="firstRow">
      <w:rPr>
        <w:b/>
        <w:bCs/>
        <w:color w:val="FFFFFF" w:themeColor="background1"/>
      </w:rPr>
      <w:tblPr/>
      <w:tcPr>
        <w:shd w:val="clear" w:color="auto" w:fill="6997AF" w:themeFill="accent4"/>
      </w:tcPr>
    </w:tblStylePr>
    <w:tblStylePr w:type="lastRow">
      <w:rPr>
        <w:b/>
        <w:bCs/>
      </w:rPr>
      <w:tblPr/>
      <w:tcPr>
        <w:tcBorders>
          <w:top w:val="double" w:sz="4" w:space="0" w:color="6997AF" w:themeColor="accent4"/>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6997AF" w:themeColor="accent4"/>
          <w:right w:val="single" w:sz="4" w:space="0" w:color="6997AF" w:themeColor="accent4"/>
        </w:tcBorders>
      </w:tcPr>
    </w:tblStylePr>
    <w:tblStylePr w:type="band1Horz">
      <w:tblPr/>
      <w:tcPr>
        <w:tcBorders>
          <w:top w:val="single" w:sz="4" w:space="0" w:color="6997AF" w:themeColor="accent4"/>
          <w:bottom w:val="single" w:sz="4" w:space="0" w:color="6997AF"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6997AF" w:themeColor="accent4"/>
          <w:left w:val="nil"/>
        </w:tcBorders>
      </w:tcPr>
    </w:tblStylePr>
    <w:tblStylePr w:type="swCell">
      <w:tblPr/>
      <w:tcPr>
        <w:tcBorders>
          <w:top w:val="double" w:sz="4" w:space="0" w:color="6997AF" w:themeColor="accent4"/>
          <w:right w:val="nil"/>
        </w:tcBorders>
      </w:tcPr>
    </w:tblStylePr>
  </w:style>
  <w:style w:type="table" w:customStyle="1" w:styleId="ListTable3-Accent51">
    <w:name w:val="List Table 3 - Accent 51"/>
    <w:basedOn w:val="TableNormal"/>
    <w:uiPriority w:val="48"/>
    <w:tblPr>
      <w:tblBorders>
        <w:top w:val="single" w:sz="4" w:space="0" w:color="84ACB6" w:themeColor="accent5"/>
        <w:left w:val="single" w:sz="4" w:space="0" w:color="84ACB6" w:themeColor="accent5"/>
        <w:bottom w:val="single" w:sz="4" w:space="0" w:color="84ACB6" w:themeColor="accent5"/>
        <w:right w:val="single" w:sz="4" w:space="0" w:color="84ACB6" w:themeColor="accent5"/>
      </w:tblBorders>
    </w:tblPr>
    <w:tblStylePr w:type="firstRow">
      <w:rPr>
        <w:b/>
        <w:bCs/>
        <w:color w:val="FFFFFF" w:themeColor="background1"/>
      </w:rPr>
      <w:tblPr/>
      <w:tcPr>
        <w:shd w:val="clear" w:color="auto" w:fill="84ACB6" w:themeFill="accent5"/>
      </w:tcPr>
    </w:tblStylePr>
    <w:tblStylePr w:type="lastRow">
      <w:rPr>
        <w:b/>
        <w:bCs/>
      </w:rPr>
      <w:tblPr/>
      <w:tcPr>
        <w:tcBorders>
          <w:top w:val="double" w:sz="4" w:space="0" w:color="84ACB6"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84ACB6" w:themeColor="accent5"/>
          <w:right w:val="single" w:sz="4" w:space="0" w:color="84ACB6" w:themeColor="accent5"/>
        </w:tcBorders>
      </w:tcPr>
    </w:tblStylePr>
    <w:tblStylePr w:type="band1Horz">
      <w:tblPr/>
      <w:tcPr>
        <w:tcBorders>
          <w:top w:val="single" w:sz="4" w:space="0" w:color="84ACB6" w:themeColor="accent5"/>
          <w:bottom w:val="single" w:sz="4" w:space="0" w:color="84ACB6"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84ACB6" w:themeColor="accent5"/>
          <w:left w:val="nil"/>
        </w:tcBorders>
      </w:tcPr>
    </w:tblStylePr>
    <w:tblStylePr w:type="swCell">
      <w:tblPr/>
      <w:tcPr>
        <w:tcBorders>
          <w:top w:val="double" w:sz="4" w:space="0" w:color="84ACB6" w:themeColor="accent5"/>
          <w:right w:val="nil"/>
        </w:tcBorders>
      </w:tcPr>
    </w:tblStylePr>
  </w:style>
  <w:style w:type="table" w:customStyle="1" w:styleId="ListTable3-Accent61">
    <w:name w:val="List Table 3 - Accent 61"/>
    <w:basedOn w:val="TableNormal"/>
    <w:uiPriority w:val="48"/>
    <w:tblPr>
      <w:tblBorders>
        <w:top w:val="single" w:sz="4" w:space="0" w:color="6F8183" w:themeColor="accent6"/>
        <w:left w:val="single" w:sz="4" w:space="0" w:color="6F8183" w:themeColor="accent6"/>
        <w:bottom w:val="single" w:sz="4" w:space="0" w:color="6F8183" w:themeColor="accent6"/>
        <w:right w:val="single" w:sz="4" w:space="0" w:color="6F8183" w:themeColor="accent6"/>
      </w:tblBorders>
    </w:tblPr>
    <w:tblStylePr w:type="firstRow">
      <w:rPr>
        <w:b/>
        <w:bCs/>
        <w:color w:val="FFFFFF" w:themeColor="background1"/>
      </w:rPr>
      <w:tblPr/>
      <w:tcPr>
        <w:shd w:val="clear" w:color="auto" w:fill="6F8183" w:themeFill="accent6"/>
      </w:tcPr>
    </w:tblStylePr>
    <w:tblStylePr w:type="lastRow">
      <w:rPr>
        <w:b/>
        <w:bCs/>
      </w:rPr>
      <w:tblPr/>
      <w:tcPr>
        <w:tcBorders>
          <w:top w:val="double" w:sz="4" w:space="0" w:color="6F8183"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6F8183" w:themeColor="accent6"/>
          <w:right w:val="single" w:sz="4" w:space="0" w:color="6F8183" w:themeColor="accent6"/>
        </w:tcBorders>
      </w:tcPr>
    </w:tblStylePr>
    <w:tblStylePr w:type="band1Horz">
      <w:tblPr/>
      <w:tcPr>
        <w:tcBorders>
          <w:top w:val="single" w:sz="4" w:space="0" w:color="6F8183" w:themeColor="accent6"/>
          <w:bottom w:val="single" w:sz="4" w:space="0" w:color="6F8183"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6F8183" w:themeColor="accent6"/>
          <w:left w:val="nil"/>
        </w:tcBorders>
      </w:tcPr>
    </w:tblStylePr>
    <w:tblStylePr w:type="swCell">
      <w:tblPr/>
      <w:tcPr>
        <w:tcBorders>
          <w:top w:val="double" w:sz="4" w:space="0" w:color="6F8183" w:themeColor="accent6"/>
          <w:right w:val="nil"/>
        </w:tcBorders>
      </w:tcPr>
    </w:tblStylePr>
  </w:style>
  <w:style w:type="table" w:customStyle="1" w:styleId="ListTable41">
    <w:name w:val="List Table 41"/>
    <w:basedOn w:val="TableNormal"/>
    <w:uiPriority w:val="49"/>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tcBorders>
        <w:shd w:val="clear" w:color="auto" w:fill="000000" w:themeFill="text1"/>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4-Accent11">
    <w:name w:val="List Table 4 - Accent 11"/>
    <w:basedOn w:val="TableNormal"/>
    <w:uiPriority w:val="49"/>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tblBorders>
    </w:tblPr>
    <w:tblStylePr w:type="firstRow">
      <w:rPr>
        <w:b/>
        <w:bCs/>
        <w:color w:val="FFFFFF" w:themeColor="background1"/>
      </w:rPr>
      <w:tblPr/>
      <w:tcPr>
        <w:tcBorders>
          <w:top w:val="single" w:sz="4" w:space="0" w:color="AD84C6" w:themeColor="accent1"/>
          <w:left w:val="single" w:sz="4" w:space="0" w:color="AD84C6" w:themeColor="accent1"/>
          <w:bottom w:val="single" w:sz="4" w:space="0" w:color="AD84C6" w:themeColor="accent1"/>
          <w:right w:val="single" w:sz="4" w:space="0" w:color="AD84C6" w:themeColor="accent1"/>
          <w:insideH w:val="nil"/>
        </w:tcBorders>
        <w:shd w:val="clear" w:color="auto" w:fill="AD84C6" w:themeFill="accent1"/>
      </w:tcPr>
    </w:tblStylePr>
    <w:tblStylePr w:type="lastRow">
      <w:rPr>
        <w:b/>
        <w:bCs/>
      </w:rPr>
      <w:tblPr/>
      <w:tcPr>
        <w:tcBorders>
          <w:top w:val="double" w:sz="4" w:space="0" w:color="CDB5DC" w:themeColor="accent1" w:themeTint="99"/>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ListTable4-Accent21">
    <w:name w:val="List Table 4 - Accent 21"/>
    <w:basedOn w:val="TableNormal"/>
    <w:uiPriority w:val="49"/>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tblBorders>
    </w:tblPr>
    <w:tblStylePr w:type="firstRow">
      <w:rPr>
        <w:b/>
        <w:bCs/>
        <w:color w:val="FFFFFF" w:themeColor="background1"/>
      </w:rPr>
      <w:tblPr/>
      <w:tcPr>
        <w:tcBorders>
          <w:top w:val="single" w:sz="4" w:space="0" w:color="8784C7" w:themeColor="accent2"/>
          <w:left w:val="single" w:sz="4" w:space="0" w:color="8784C7" w:themeColor="accent2"/>
          <w:bottom w:val="single" w:sz="4" w:space="0" w:color="8784C7" w:themeColor="accent2"/>
          <w:right w:val="single" w:sz="4" w:space="0" w:color="8784C7" w:themeColor="accent2"/>
          <w:insideH w:val="nil"/>
        </w:tcBorders>
        <w:shd w:val="clear" w:color="auto" w:fill="8784C7" w:themeFill="accent2"/>
      </w:tcPr>
    </w:tblStylePr>
    <w:tblStylePr w:type="lastRow">
      <w:rPr>
        <w:b/>
        <w:bCs/>
      </w:rPr>
      <w:tblPr/>
      <w:tcPr>
        <w:tcBorders>
          <w:top w:val="double" w:sz="4" w:space="0" w:color="B6B5DD" w:themeColor="accent2" w:themeTint="99"/>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ListTable4-Accent31">
    <w:name w:val="List Table 4 - Accent 31"/>
    <w:basedOn w:val="TableNormal"/>
    <w:uiPriority w:val="49"/>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tblBorders>
    </w:tblPr>
    <w:tblStylePr w:type="firstRow">
      <w:rPr>
        <w:b/>
        <w:bCs/>
        <w:color w:val="FFFFFF" w:themeColor="background1"/>
      </w:rPr>
      <w:tblPr/>
      <w:tcPr>
        <w:tcBorders>
          <w:top w:val="single" w:sz="4" w:space="0" w:color="5D739A" w:themeColor="accent3"/>
          <w:left w:val="single" w:sz="4" w:space="0" w:color="5D739A" w:themeColor="accent3"/>
          <w:bottom w:val="single" w:sz="4" w:space="0" w:color="5D739A" w:themeColor="accent3"/>
          <w:right w:val="single" w:sz="4" w:space="0" w:color="5D739A" w:themeColor="accent3"/>
          <w:insideH w:val="nil"/>
        </w:tcBorders>
        <w:shd w:val="clear" w:color="auto" w:fill="5D739A" w:themeFill="accent3"/>
      </w:tcPr>
    </w:tblStylePr>
    <w:tblStylePr w:type="lastRow">
      <w:rPr>
        <w:b/>
        <w:bCs/>
      </w:rPr>
      <w:tblPr/>
      <w:tcPr>
        <w:tcBorders>
          <w:top w:val="double" w:sz="4" w:space="0" w:color="9CAAC3" w:themeColor="accent3" w:themeTint="99"/>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ListTable4-Accent41">
    <w:name w:val="List Table 4 - Accent 41"/>
    <w:basedOn w:val="TableNormal"/>
    <w:uiPriority w:val="49"/>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tblBorders>
    </w:tblPr>
    <w:tblStylePr w:type="firstRow">
      <w:rPr>
        <w:b/>
        <w:bCs/>
        <w:color w:val="FFFFFF" w:themeColor="background1"/>
      </w:rPr>
      <w:tblPr/>
      <w:tcPr>
        <w:tcBorders>
          <w:top w:val="single" w:sz="4" w:space="0" w:color="6997AF" w:themeColor="accent4"/>
          <w:left w:val="single" w:sz="4" w:space="0" w:color="6997AF" w:themeColor="accent4"/>
          <w:bottom w:val="single" w:sz="4" w:space="0" w:color="6997AF" w:themeColor="accent4"/>
          <w:right w:val="single" w:sz="4" w:space="0" w:color="6997AF" w:themeColor="accent4"/>
          <w:insideH w:val="nil"/>
        </w:tcBorders>
        <w:shd w:val="clear" w:color="auto" w:fill="6997AF" w:themeFill="accent4"/>
      </w:tcPr>
    </w:tblStylePr>
    <w:tblStylePr w:type="lastRow">
      <w:rPr>
        <w:b/>
        <w:bCs/>
      </w:rPr>
      <w:tblPr/>
      <w:tcPr>
        <w:tcBorders>
          <w:top w:val="double" w:sz="4" w:space="0" w:color="A5C0CF" w:themeColor="accent4" w:themeTint="99"/>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ListTable4-Accent51">
    <w:name w:val="List Table 4 - Accent 51"/>
    <w:basedOn w:val="TableNormal"/>
    <w:uiPriority w:val="49"/>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tblBorders>
    </w:tblPr>
    <w:tblStylePr w:type="firstRow">
      <w:rPr>
        <w:b/>
        <w:bCs/>
        <w:color w:val="FFFFFF" w:themeColor="background1"/>
      </w:rPr>
      <w:tblPr/>
      <w:tcPr>
        <w:tcBorders>
          <w:top w:val="single" w:sz="4" w:space="0" w:color="84ACB6" w:themeColor="accent5"/>
          <w:left w:val="single" w:sz="4" w:space="0" w:color="84ACB6" w:themeColor="accent5"/>
          <w:bottom w:val="single" w:sz="4" w:space="0" w:color="84ACB6" w:themeColor="accent5"/>
          <w:right w:val="single" w:sz="4" w:space="0" w:color="84ACB6" w:themeColor="accent5"/>
          <w:insideH w:val="nil"/>
        </w:tcBorders>
        <w:shd w:val="clear" w:color="auto" w:fill="84ACB6" w:themeFill="accent5"/>
      </w:tcPr>
    </w:tblStylePr>
    <w:tblStylePr w:type="lastRow">
      <w:rPr>
        <w:b/>
        <w:bCs/>
      </w:rPr>
      <w:tblPr/>
      <w:tcPr>
        <w:tcBorders>
          <w:top w:val="double" w:sz="4" w:space="0" w:color="B5CDD3" w:themeColor="accent5" w:themeTint="99"/>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ListTable4-Accent61">
    <w:name w:val="List Table 4 - Accent 61"/>
    <w:basedOn w:val="TableNormal"/>
    <w:uiPriority w:val="49"/>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tblBorders>
    </w:tblPr>
    <w:tblStylePr w:type="firstRow">
      <w:rPr>
        <w:b/>
        <w:bCs/>
        <w:color w:val="FFFFFF" w:themeColor="background1"/>
      </w:rPr>
      <w:tblPr/>
      <w:tcPr>
        <w:tcBorders>
          <w:top w:val="single" w:sz="4" w:space="0" w:color="6F8183" w:themeColor="accent6"/>
          <w:left w:val="single" w:sz="4" w:space="0" w:color="6F8183" w:themeColor="accent6"/>
          <w:bottom w:val="single" w:sz="4" w:space="0" w:color="6F8183" w:themeColor="accent6"/>
          <w:right w:val="single" w:sz="4" w:space="0" w:color="6F8183" w:themeColor="accent6"/>
          <w:insideH w:val="nil"/>
        </w:tcBorders>
        <w:shd w:val="clear" w:color="auto" w:fill="6F8183" w:themeFill="accent6"/>
      </w:tcPr>
    </w:tblStylePr>
    <w:tblStylePr w:type="lastRow">
      <w:rPr>
        <w:b/>
        <w:bCs/>
      </w:rPr>
      <w:tblPr/>
      <w:tcPr>
        <w:tcBorders>
          <w:top w:val="double" w:sz="4" w:space="0" w:color="A7B3B5" w:themeColor="accent6" w:themeTint="99"/>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ListTable5Dark1">
    <w:name w:val="List Table 5 Dark1"/>
    <w:basedOn w:val="TableNormal"/>
    <w:uiPriority w:val="50"/>
    <w:rPr>
      <w:color w:val="FFFFFF" w:themeColor="background1"/>
    </w:rPr>
    <w:tblPr>
      <w:tblBorders>
        <w:top w:val="single" w:sz="24" w:space="0" w:color="000000" w:themeColor="text1"/>
        <w:left w:val="single" w:sz="24" w:space="0" w:color="000000" w:themeColor="text1"/>
        <w:bottom w:val="single" w:sz="24" w:space="0" w:color="000000" w:themeColor="text1"/>
        <w:right w:val="single" w:sz="24" w:space="0" w:color="000000" w:themeColor="text1"/>
      </w:tblBorders>
    </w:tblPr>
    <w:tcPr>
      <w:shd w:val="clear" w:color="auto" w:fill="000000" w:themeFill="tex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11">
    <w:name w:val="List Table 5 Dark - Accent 11"/>
    <w:basedOn w:val="TableNormal"/>
    <w:uiPriority w:val="50"/>
    <w:rPr>
      <w:color w:val="FFFFFF" w:themeColor="background1"/>
    </w:rPr>
    <w:tblPr>
      <w:tblBorders>
        <w:top w:val="single" w:sz="24" w:space="0" w:color="AD84C6" w:themeColor="accent1"/>
        <w:left w:val="single" w:sz="24" w:space="0" w:color="AD84C6" w:themeColor="accent1"/>
        <w:bottom w:val="single" w:sz="24" w:space="0" w:color="AD84C6" w:themeColor="accent1"/>
        <w:right w:val="single" w:sz="24" w:space="0" w:color="AD84C6" w:themeColor="accent1"/>
      </w:tblBorders>
    </w:tblPr>
    <w:tcPr>
      <w:shd w:val="clear" w:color="auto" w:fill="AD84C6" w:themeFill="accen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21">
    <w:name w:val="List Table 5 Dark - Accent 21"/>
    <w:basedOn w:val="TableNormal"/>
    <w:uiPriority w:val="50"/>
    <w:rPr>
      <w:color w:val="FFFFFF" w:themeColor="background1"/>
    </w:rPr>
    <w:tblPr>
      <w:tblBorders>
        <w:top w:val="single" w:sz="24" w:space="0" w:color="8784C7" w:themeColor="accent2"/>
        <w:left w:val="single" w:sz="24" w:space="0" w:color="8784C7" w:themeColor="accent2"/>
        <w:bottom w:val="single" w:sz="24" w:space="0" w:color="8784C7" w:themeColor="accent2"/>
        <w:right w:val="single" w:sz="24" w:space="0" w:color="8784C7" w:themeColor="accent2"/>
      </w:tblBorders>
    </w:tblPr>
    <w:tcPr>
      <w:shd w:val="clear" w:color="auto" w:fill="8784C7" w:themeFill="accent2"/>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31">
    <w:name w:val="List Table 5 Dark - Accent 31"/>
    <w:basedOn w:val="TableNormal"/>
    <w:uiPriority w:val="50"/>
    <w:rPr>
      <w:color w:val="FFFFFF" w:themeColor="background1"/>
    </w:rPr>
    <w:tblPr>
      <w:tblBorders>
        <w:top w:val="single" w:sz="24" w:space="0" w:color="5D739A" w:themeColor="accent3"/>
        <w:left w:val="single" w:sz="24" w:space="0" w:color="5D739A" w:themeColor="accent3"/>
        <w:bottom w:val="single" w:sz="24" w:space="0" w:color="5D739A" w:themeColor="accent3"/>
        <w:right w:val="single" w:sz="24" w:space="0" w:color="5D739A" w:themeColor="accent3"/>
      </w:tblBorders>
    </w:tblPr>
    <w:tcPr>
      <w:shd w:val="clear" w:color="auto" w:fill="5D739A" w:themeFill="accent3"/>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41">
    <w:name w:val="List Table 5 Dark - Accent 41"/>
    <w:basedOn w:val="TableNormal"/>
    <w:uiPriority w:val="50"/>
    <w:rPr>
      <w:color w:val="FFFFFF" w:themeColor="background1"/>
    </w:rPr>
    <w:tblPr>
      <w:tblBorders>
        <w:top w:val="single" w:sz="24" w:space="0" w:color="6997AF" w:themeColor="accent4"/>
        <w:left w:val="single" w:sz="24" w:space="0" w:color="6997AF" w:themeColor="accent4"/>
        <w:bottom w:val="single" w:sz="24" w:space="0" w:color="6997AF" w:themeColor="accent4"/>
        <w:right w:val="single" w:sz="24" w:space="0" w:color="6997AF" w:themeColor="accent4"/>
      </w:tblBorders>
    </w:tblPr>
    <w:tcPr>
      <w:shd w:val="clear" w:color="auto" w:fill="6997AF" w:themeFill="accent4"/>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51">
    <w:name w:val="List Table 5 Dark - Accent 51"/>
    <w:basedOn w:val="TableNormal"/>
    <w:uiPriority w:val="50"/>
    <w:rPr>
      <w:color w:val="FFFFFF" w:themeColor="background1"/>
    </w:rPr>
    <w:tblPr>
      <w:tblBorders>
        <w:top w:val="single" w:sz="24" w:space="0" w:color="84ACB6" w:themeColor="accent5"/>
        <w:left w:val="single" w:sz="24" w:space="0" w:color="84ACB6" w:themeColor="accent5"/>
        <w:bottom w:val="single" w:sz="24" w:space="0" w:color="84ACB6" w:themeColor="accent5"/>
        <w:right w:val="single" w:sz="24" w:space="0" w:color="84ACB6" w:themeColor="accent5"/>
      </w:tblBorders>
    </w:tblPr>
    <w:tcPr>
      <w:shd w:val="clear" w:color="auto" w:fill="84ACB6" w:themeFill="accent5"/>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61">
    <w:name w:val="List Table 5 Dark - Accent 61"/>
    <w:basedOn w:val="TableNormal"/>
    <w:uiPriority w:val="50"/>
    <w:rPr>
      <w:color w:val="FFFFFF" w:themeColor="background1"/>
    </w:rPr>
    <w:tblPr>
      <w:tblBorders>
        <w:top w:val="single" w:sz="24" w:space="0" w:color="6F8183" w:themeColor="accent6"/>
        <w:left w:val="single" w:sz="24" w:space="0" w:color="6F8183" w:themeColor="accent6"/>
        <w:bottom w:val="single" w:sz="24" w:space="0" w:color="6F8183" w:themeColor="accent6"/>
        <w:right w:val="single" w:sz="24" w:space="0" w:color="6F8183" w:themeColor="accent6"/>
      </w:tblBorders>
    </w:tblPr>
    <w:tcPr>
      <w:shd w:val="clear" w:color="auto" w:fill="6F8183" w:themeFill="accent6"/>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6Colorful1">
    <w:name w:val="List Table 6 Colorful1"/>
    <w:basedOn w:val="TableNormal"/>
    <w:uiPriority w:val="51"/>
    <w:rPr>
      <w:color w:val="000000" w:themeColor="text1"/>
    </w:rPr>
    <w:tblPr>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6Colorful-Accent11">
    <w:name w:val="List Table 6 Colorful - Accent 11"/>
    <w:basedOn w:val="TableNormal"/>
    <w:uiPriority w:val="51"/>
    <w:rPr>
      <w:color w:val="864EA8" w:themeColor="accent1" w:themeShade="BF"/>
    </w:rPr>
    <w:tblPr>
      <w:tblBorders>
        <w:top w:val="single" w:sz="4" w:space="0" w:color="AD84C6" w:themeColor="accent1"/>
        <w:bottom w:val="single" w:sz="4" w:space="0" w:color="AD84C6" w:themeColor="accent1"/>
      </w:tblBorders>
    </w:tblPr>
    <w:tblStylePr w:type="firstRow">
      <w:rPr>
        <w:b/>
        <w:bCs/>
      </w:rPr>
      <w:tblPr/>
      <w:tcPr>
        <w:tcBorders>
          <w:bottom w:val="single" w:sz="4" w:space="0" w:color="AD84C6" w:themeColor="accent1"/>
        </w:tcBorders>
      </w:tcPr>
    </w:tblStylePr>
    <w:tblStylePr w:type="lastRow">
      <w:rPr>
        <w:b/>
        <w:bCs/>
      </w:rPr>
      <w:tblPr/>
      <w:tcPr>
        <w:tcBorders>
          <w:top w:val="double" w:sz="4" w:space="0" w:color="AD84C6" w:themeColor="accent1"/>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ListTable6Colorful-Accent21">
    <w:name w:val="List Table 6 Colorful - Accent 21"/>
    <w:basedOn w:val="TableNormal"/>
    <w:uiPriority w:val="51"/>
    <w:rPr>
      <w:color w:val="514DAA" w:themeColor="accent2" w:themeShade="BF"/>
    </w:rPr>
    <w:tblPr>
      <w:tblBorders>
        <w:top w:val="single" w:sz="4" w:space="0" w:color="8784C7" w:themeColor="accent2"/>
        <w:bottom w:val="single" w:sz="4" w:space="0" w:color="8784C7" w:themeColor="accent2"/>
      </w:tblBorders>
    </w:tblPr>
    <w:tblStylePr w:type="firstRow">
      <w:rPr>
        <w:b/>
        <w:bCs/>
      </w:rPr>
      <w:tblPr/>
      <w:tcPr>
        <w:tcBorders>
          <w:bottom w:val="single" w:sz="4" w:space="0" w:color="8784C7" w:themeColor="accent2"/>
        </w:tcBorders>
      </w:tcPr>
    </w:tblStylePr>
    <w:tblStylePr w:type="lastRow">
      <w:rPr>
        <w:b/>
        <w:bCs/>
      </w:rPr>
      <w:tblPr/>
      <w:tcPr>
        <w:tcBorders>
          <w:top w:val="double" w:sz="4" w:space="0" w:color="8784C7" w:themeColor="accent2"/>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ListTable6Colorful-Accent31">
    <w:name w:val="List Table 6 Colorful - Accent 31"/>
    <w:basedOn w:val="TableNormal"/>
    <w:uiPriority w:val="51"/>
    <w:rPr>
      <w:color w:val="455673" w:themeColor="accent3" w:themeShade="BF"/>
    </w:rPr>
    <w:tblPr>
      <w:tblBorders>
        <w:top w:val="single" w:sz="4" w:space="0" w:color="5D739A" w:themeColor="accent3"/>
        <w:bottom w:val="single" w:sz="4" w:space="0" w:color="5D739A" w:themeColor="accent3"/>
      </w:tblBorders>
    </w:tblPr>
    <w:tblStylePr w:type="firstRow">
      <w:rPr>
        <w:b/>
        <w:bCs/>
      </w:rPr>
      <w:tblPr/>
      <w:tcPr>
        <w:tcBorders>
          <w:bottom w:val="single" w:sz="4" w:space="0" w:color="5D739A" w:themeColor="accent3"/>
        </w:tcBorders>
      </w:tcPr>
    </w:tblStylePr>
    <w:tblStylePr w:type="lastRow">
      <w:rPr>
        <w:b/>
        <w:bCs/>
      </w:rPr>
      <w:tblPr/>
      <w:tcPr>
        <w:tcBorders>
          <w:top w:val="double" w:sz="4" w:space="0" w:color="5D739A" w:themeColor="accent3"/>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ListTable6Colorful-Accent41">
    <w:name w:val="List Table 6 Colorful - Accent 41"/>
    <w:basedOn w:val="TableNormal"/>
    <w:uiPriority w:val="51"/>
    <w:rPr>
      <w:color w:val="497288" w:themeColor="accent4" w:themeShade="BF"/>
    </w:rPr>
    <w:tblPr>
      <w:tblBorders>
        <w:top w:val="single" w:sz="4" w:space="0" w:color="6997AF" w:themeColor="accent4"/>
        <w:bottom w:val="single" w:sz="4" w:space="0" w:color="6997AF" w:themeColor="accent4"/>
      </w:tblBorders>
    </w:tblPr>
    <w:tblStylePr w:type="firstRow">
      <w:rPr>
        <w:b/>
        <w:bCs/>
      </w:rPr>
      <w:tblPr/>
      <w:tcPr>
        <w:tcBorders>
          <w:bottom w:val="single" w:sz="4" w:space="0" w:color="6997AF" w:themeColor="accent4"/>
        </w:tcBorders>
      </w:tcPr>
    </w:tblStylePr>
    <w:tblStylePr w:type="lastRow">
      <w:rPr>
        <w:b/>
        <w:bCs/>
      </w:rPr>
      <w:tblPr/>
      <w:tcPr>
        <w:tcBorders>
          <w:top w:val="double" w:sz="4" w:space="0" w:color="6997AF" w:themeColor="accent4"/>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ListTable6Colorful-Accent51">
    <w:name w:val="List Table 6 Colorful - Accent 51"/>
    <w:basedOn w:val="TableNormal"/>
    <w:uiPriority w:val="51"/>
    <w:rPr>
      <w:color w:val="578793" w:themeColor="accent5" w:themeShade="BF"/>
    </w:rPr>
    <w:tblPr>
      <w:tblBorders>
        <w:top w:val="single" w:sz="4" w:space="0" w:color="84ACB6" w:themeColor="accent5"/>
        <w:bottom w:val="single" w:sz="4" w:space="0" w:color="84ACB6" w:themeColor="accent5"/>
      </w:tblBorders>
    </w:tblPr>
    <w:tblStylePr w:type="firstRow">
      <w:rPr>
        <w:b/>
        <w:bCs/>
      </w:rPr>
      <w:tblPr/>
      <w:tcPr>
        <w:tcBorders>
          <w:bottom w:val="single" w:sz="4" w:space="0" w:color="84ACB6" w:themeColor="accent5"/>
        </w:tcBorders>
      </w:tcPr>
    </w:tblStylePr>
    <w:tblStylePr w:type="lastRow">
      <w:rPr>
        <w:b/>
        <w:bCs/>
      </w:rPr>
      <w:tblPr/>
      <w:tcPr>
        <w:tcBorders>
          <w:top w:val="double" w:sz="4" w:space="0" w:color="84ACB6" w:themeColor="accent5"/>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ListTable6Colorful-Accent61">
    <w:name w:val="List Table 6 Colorful - Accent 61"/>
    <w:basedOn w:val="TableNormal"/>
    <w:uiPriority w:val="51"/>
    <w:rPr>
      <w:color w:val="536061" w:themeColor="accent6" w:themeShade="BF"/>
    </w:rPr>
    <w:tblPr>
      <w:tblBorders>
        <w:top w:val="single" w:sz="4" w:space="0" w:color="6F8183" w:themeColor="accent6"/>
        <w:bottom w:val="single" w:sz="4" w:space="0" w:color="6F8183" w:themeColor="accent6"/>
      </w:tblBorders>
    </w:tblPr>
    <w:tblStylePr w:type="firstRow">
      <w:rPr>
        <w:b/>
        <w:bCs/>
      </w:rPr>
      <w:tblPr/>
      <w:tcPr>
        <w:tcBorders>
          <w:bottom w:val="single" w:sz="4" w:space="0" w:color="6F8183" w:themeColor="accent6"/>
        </w:tcBorders>
      </w:tcPr>
    </w:tblStylePr>
    <w:tblStylePr w:type="lastRow">
      <w:rPr>
        <w:b/>
        <w:bCs/>
      </w:rPr>
      <w:tblPr/>
      <w:tcPr>
        <w:tcBorders>
          <w:top w:val="double" w:sz="4" w:space="0" w:color="6F8183" w:themeColor="accent6"/>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ListTable7Colorful1">
    <w:name w:val="List Table 7 Colorful1"/>
    <w:basedOn w:val="TableNormal"/>
    <w:uiPriority w:val="52"/>
    <w:rPr>
      <w:color w:val="000000" w:themeColor="text1"/>
    </w:rPr>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11">
    <w:name w:val="List Table 7 Colorful - Accent 11"/>
    <w:basedOn w:val="TableNormal"/>
    <w:uiPriority w:val="52"/>
    <w:rPr>
      <w:color w:val="864EA8" w:themeColor="accent1" w:themeShade="BF"/>
    </w:rPr>
    <w:tblPr/>
    <w:tblStylePr w:type="firstRow">
      <w:rPr>
        <w:rFonts w:asciiTheme="majorHAnsi" w:eastAsiaTheme="majorEastAsia" w:hAnsiTheme="majorHAnsi" w:cstheme="majorBidi"/>
        <w:i/>
        <w:iCs/>
        <w:sz w:val="26"/>
      </w:rPr>
      <w:tblPr/>
      <w:tcPr>
        <w:tcBorders>
          <w:bottom w:val="single" w:sz="4" w:space="0" w:color="AD84C6" w:themeColor="accen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AD84C6" w:themeColor="accen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AD84C6" w:themeColor="accen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AD84C6" w:themeColor="accent1"/>
        </w:tcBorders>
        <w:shd w:val="clear" w:color="auto" w:fill="FFFFFF" w:themeFill="background1"/>
      </w:tcPr>
    </w:tblStylePr>
    <w:tblStylePr w:type="band1Vert">
      <w:tblPr/>
      <w:tcPr>
        <w:shd w:val="clear" w:color="auto" w:fill="EEE6F3" w:themeFill="accent1" w:themeFillTint="33"/>
      </w:tcPr>
    </w:tblStylePr>
    <w:tblStylePr w:type="band1Horz">
      <w:tblPr/>
      <w:tcPr>
        <w:shd w:val="clear" w:color="auto" w:fill="EEE6F3" w:themeFill="accen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21">
    <w:name w:val="List Table 7 Colorful - Accent 21"/>
    <w:basedOn w:val="TableNormal"/>
    <w:uiPriority w:val="52"/>
    <w:rPr>
      <w:color w:val="514DAA" w:themeColor="accent2" w:themeShade="BF"/>
    </w:rPr>
    <w:tblPr/>
    <w:tblStylePr w:type="firstRow">
      <w:rPr>
        <w:rFonts w:asciiTheme="majorHAnsi" w:eastAsiaTheme="majorEastAsia" w:hAnsiTheme="majorHAnsi" w:cstheme="majorBidi"/>
        <w:i/>
        <w:iCs/>
        <w:sz w:val="26"/>
      </w:rPr>
      <w:tblPr/>
      <w:tcPr>
        <w:tcBorders>
          <w:bottom w:val="single" w:sz="4" w:space="0" w:color="8784C7" w:themeColor="accent2"/>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8784C7" w:themeColor="accent2"/>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8784C7" w:themeColor="accent2"/>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8784C7" w:themeColor="accent2"/>
        </w:tcBorders>
        <w:shd w:val="clear" w:color="auto" w:fill="FFFFFF" w:themeFill="background1"/>
      </w:tcPr>
    </w:tblStylePr>
    <w:tblStylePr w:type="band1Vert">
      <w:tblPr/>
      <w:tcPr>
        <w:shd w:val="clear" w:color="auto" w:fill="E6E6F3" w:themeFill="accent2" w:themeFillTint="33"/>
      </w:tcPr>
    </w:tblStylePr>
    <w:tblStylePr w:type="band1Horz">
      <w:tblPr/>
      <w:tcPr>
        <w:shd w:val="clear" w:color="auto" w:fill="E6E6F3"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31">
    <w:name w:val="List Table 7 Colorful - Accent 31"/>
    <w:basedOn w:val="TableNormal"/>
    <w:uiPriority w:val="52"/>
    <w:rPr>
      <w:color w:val="455673" w:themeColor="accent3" w:themeShade="BF"/>
    </w:rPr>
    <w:tblPr/>
    <w:tblStylePr w:type="firstRow">
      <w:rPr>
        <w:rFonts w:asciiTheme="majorHAnsi" w:eastAsiaTheme="majorEastAsia" w:hAnsiTheme="majorHAnsi" w:cstheme="majorBidi"/>
        <w:i/>
        <w:iCs/>
        <w:sz w:val="26"/>
      </w:rPr>
      <w:tblPr/>
      <w:tcPr>
        <w:tcBorders>
          <w:bottom w:val="single" w:sz="4" w:space="0" w:color="5D739A" w:themeColor="accent3"/>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5D739A" w:themeColor="accent3"/>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5D739A" w:themeColor="accent3"/>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5D739A" w:themeColor="accent3"/>
        </w:tcBorders>
        <w:shd w:val="clear" w:color="auto" w:fill="FFFFFF" w:themeFill="background1"/>
      </w:tcPr>
    </w:tblStylePr>
    <w:tblStylePr w:type="band1Vert">
      <w:tblPr/>
      <w:tcPr>
        <w:shd w:val="clear" w:color="auto" w:fill="DEE2EB" w:themeFill="accent3" w:themeFillTint="33"/>
      </w:tcPr>
    </w:tblStylePr>
    <w:tblStylePr w:type="band1Horz">
      <w:tblPr/>
      <w:tcPr>
        <w:shd w:val="clear" w:color="auto" w:fill="DEE2EB" w:themeFill="accent3"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41">
    <w:name w:val="List Table 7 Colorful - Accent 41"/>
    <w:basedOn w:val="TableNormal"/>
    <w:uiPriority w:val="52"/>
    <w:rPr>
      <w:color w:val="497288" w:themeColor="accent4" w:themeShade="BF"/>
    </w:rPr>
    <w:tblPr/>
    <w:tblStylePr w:type="firstRow">
      <w:rPr>
        <w:rFonts w:asciiTheme="majorHAnsi" w:eastAsiaTheme="majorEastAsia" w:hAnsiTheme="majorHAnsi" w:cstheme="majorBidi"/>
        <w:i/>
        <w:iCs/>
        <w:sz w:val="26"/>
      </w:rPr>
      <w:tblPr/>
      <w:tcPr>
        <w:tcBorders>
          <w:bottom w:val="single" w:sz="4" w:space="0" w:color="6997AF" w:themeColor="accent4"/>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6997AF" w:themeColor="accent4"/>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6997AF" w:themeColor="accent4"/>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6997AF" w:themeColor="accent4"/>
        </w:tcBorders>
        <w:shd w:val="clear" w:color="auto" w:fill="FFFFFF" w:themeFill="background1"/>
      </w:tcPr>
    </w:tblStylePr>
    <w:tblStylePr w:type="band1Vert">
      <w:tblPr/>
      <w:tcPr>
        <w:shd w:val="clear" w:color="auto" w:fill="E1EAEF" w:themeFill="accent4" w:themeFillTint="33"/>
      </w:tcPr>
    </w:tblStylePr>
    <w:tblStylePr w:type="band1Horz">
      <w:tblPr/>
      <w:tcPr>
        <w:shd w:val="clear" w:color="auto" w:fill="E1EAEF" w:themeFill="accent4"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51">
    <w:name w:val="List Table 7 Colorful - Accent 51"/>
    <w:basedOn w:val="TableNormal"/>
    <w:uiPriority w:val="52"/>
    <w:rPr>
      <w:color w:val="578793" w:themeColor="accent5" w:themeShade="BF"/>
    </w:rPr>
    <w:tblPr/>
    <w:tblStylePr w:type="firstRow">
      <w:rPr>
        <w:rFonts w:asciiTheme="majorHAnsi" w:eastAsiaTheme="majorEastAsia" w:hAnsiTheme="majorHAnsi" w:cstheme="majorBidi"/>
        <w:i/>
        <w:iCs/>
        <w:sz w:val="26"/>
      </w:rPr>
      <w:tblPr/>
      <w:tcPr>
        <w:tcBorders>
          <w:bottom w:val="single" w:sz="4" w:space="0" w:color="84ACB6" w:themeColor="accent5"/>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84ACB6" w:themeColor="accent5"/>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84ACB6" w:themeColor="accent5"/>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84ACB6" w:themeColor="accent5"/>
        </w:tcBorders>
        <w:shd w:val="clear" w:color="auto" w:fill="FFFFFF" w:themeFill="background1"/>
      </w:tcPr>
    </w:tblStylePr>
    <w:tblStylePr w:type="band1Vert">
      <w:tblPr/>
      <w:tcPr>
        <w:shd w:val="clear" w:color="auto" w:fill="E6EEF0" w:themeFill="accent5" w:themeFillTint="33"/>
      </w:tcPr>
    </w:tblStylePr>
    <w:tblStylePr w:type="band1Horz">
      <w:tblPr/>
      <w:tcPr>
        <w:shd w:val="clear" w:color="auto" w:fill="E6EEF0" w:themeFill="accent5"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61">
    <w:name w:val="List Table 7 Colorful - Accent 61"/>
    <w:basedOn w:val="TableNormal"/>
    <w:uiPriority w:val="52"/>
    <w:rPr>
      <w:color w:val="536061" w:themeColor="accent6" w:themeShade="BF"/>
    </w:rPr>
    <w:tblPr/>
    <w:tblStylePr w:type="firstRow">
      <w:rPr>
        <w:rFonts w:asciiTheme="majorHAnsi" w:eastAsiaTheme="majorEastAsia" w:hAnsiTheme="majorHAnsi" w:cstheme="majorBidi"/>
        <w:i/>
        <w:iCs/>
        <w:sz w:val="26"/>
      </w:rPr>
      <w:tblPr/>
      <w:tcPr>
        <w:tcBorders>
          <w:bottom w:val="single" w:sz="4" w:space="0" w:color="6F8183" w:themeColor="accent6"/>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6F8183" w:themeColor="accent6"/>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6F8183" w:themeColor="accent6"/>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6F8183" w:themeColor="accent6"/>
        </w:tcBorders>
        <w:shd w:val="clear" w:color="auto" w:fill="FFFFFF" w:themeFill="background1"/>
      </w:tcPr>
    </w:tblStylePr>
    <w:tblStylePr w:type="band1Vert">
      <w:tblPr/>
      <w:tcPr>
        <w:shd w:val="clear" w:color="auto" w:fill="E1E6E6" w:themeFill="accent6" w:themeFillTint="33"/>
      </w:tcPr>
    </w:tblStylePr>
    <w:tblStylePr w:type="band1Horz">
      <w:tblPr/>
      <w:tcPr>
        <w:shd w:val="clear" w:color="auto" w:fill="E1E6E6" w:themeFill="accent6"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MacroTextChar">
    <w:name w:val="Macro Text Char"/>
    <w:basedOn w:val="DefaultParagraphFont"/>
    <w:link w:val="MacroText"/>
    <w:uiPriority w:val="99"/>
    <w:semiHidden/>
    <w:rPr>
      <w:rFonts w:ascii="Consolas" w:hAnsi="Consolas"/>
      <w:szCs w:val="20"/>
    </w:rPr>
  </w:style>
  <w:style w:type="character" w:customStyle="1" w:styleId="Mention1">
    <w:name w:val="Mention1"/>
    <w:basedOn w:val="DefaultParagraphFont"/>
    <w:uiPriority w:val="99"/>
    <w:semiHidden/>
    <w:rPr>
      <w:color w:val="2B579A"/>
      <w:shd w:val="clear" w:color="auto" w:fill="E6E6E6"/>
    </w:rPr>
  </w:style>
  <w:style w:type="character" w:customStyle="1" w:styleId="MessageHeaderChar">
    <w:name w:val="Message Header Char"/>
    <w:basedOn w:val="DefaultParagraphFont"/>
    <w:link w:val="MessageHeader"/>
    <w:uiPriority w:val="99"/>
    <w:semiHidden/>
    <w:rPr>
      <w:rFonts w:asciiTheme="majorHAnsi" w:eastAsiaTheme="majorEastAsia" w:hAnsiTheme="majorHAnsi" w:cstheme="majorBidi"/>
      <w:color w:val="000000" w:themeColor="text1"/>
      <w:sz w:val="24"/>
      <w:szCs w:val="24"/>
      <w:shd w:val="pct20" w:color="auto" w:fill="auto"/>
    </w:rPr>
  </w:style>
  <w:style w:type="paragraph" w:styleId="NoSpacing">
    <w:name w:val="No Spacing"/>
    <w:uiPriority w:val="1"/>
    <w:qFormat/>
    <w:rsid w:val="00AD29D0"/>
    <w:pPr>
      <w:spacing w:after="0" w:line="240" w:lineRule="auto"/>
    </w:pPr>
  </w:style>
  <w:style w:type="character" w:customStyle="1" w:styleId="NoteHeadingChar">
    <w:name w:val="Note Heading Char"/>
    <w:basedOn w:val="DefaultParagraphFont"/>
    <w:link w:val="NoteHeading"/>
    <w:uiPriority w:val="99"/>
    <w:semiHidden/>
    <w:rPr>
      <w:color w:val="000000" w:themeColor="text1"/>
      <w:sz w:val="20"/>
    </w:rPr>
  </w:style>
  <w:style w:type="table" w:customStyle="1" w:styleId="PlainTable11">
    <w:name w:val="Plain Table 11"/>
    <w:basedOn w:val="TableNormal"/>
    <w:uiPriority w:val="41"/>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21">
    <w:name w:val="Plain Table 21"/>
    <w:basedOn w:val="TableNormal"/>
    <w:uiPriority w:val="42"/>
    <w:tblPr>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PlainTable31">
    <w:name w:val="Plain Table 31"/>
    <w:basedOn w:val="TableNormal"/>
    <w:uiPriority w:val="43"/>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customStyle="1" w:styleId="PlainTable41">
    <w:name w:val="Plain Table 41"/>
    <w:basedOn w:val="TableNormal"/>
    <w:uiPriority w:val="44"/>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51">
    <w:name w:val="Plain Table 51"/>
    <w:basedOn w:val="TableNormal"/>
    <w:uiPriority w:val="45"/>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PlainTextChar">
    <w:name w:val="Plain Text Char"/>
    <w:basedOn w:val="DefaultParagraphFont"/>
    <w:link w:val="PlainText"/>
    <w:uiPriority w:val="99"/>
    <w:semiHidden/>
    <w:rPr>
      <w:rFonts w:ascii="Consolas" w:hAnsi="Consolas"/>
      <w:color w:val="000000" w:themeColor="text1"/>
      <w:sz w:val="20"/>
      <w:szCs w:val="21"/>
    </w:rPr>
  </w:style>
  <w:style w:type="paragraph" w:styleId="Quote">
    <w:name w:val="Quote"/>
    <w:basedOn w:val="Normal"/>
    <w:next w:val="Normal"/>
    <w:link w:val="QuoteChar"/>
    <w:uiPriority w:val="29"/>
    <w:qFormat/>
    <w:rsid w:val="00AD29D0"/>
    <w:pPr>
      <w:spacing w:before="160"/>
      <w:ind w:left="720" w:right="720"/>
      <w:jc w:val="center"/>
    </w:pPr>
    <w:rPr>
      <w:i/>
      <w:iCs/>
      <w:color w:val="262626" w:themeColor="text1" w:themeTint="D9"/>
    </w:rPr>
  </w:style>
  <w:style w:type="character" w:customStyle="1" w:styleId="QuoteChar">
    <w:name w:val="Quote Char"/>
    <w:basedOn w:val="DefaultParagraphFont"/>
    <w:link w:val="Quote"/>
    <w:uiPriority w:val="29"/>
    <w:rsid w:val="00AD29D0"/>
    <w:rPr>
      <w:i/>
      <w:iCs/>
      <w:color w:val="262626" w:themeColor="text1" w:themeTint="D9"/>
    </w:rPr>
  </w:style>
  <w:style w:type="character" w:customStyle="1" w:styleId="SalutationChar">
    <w:name w:val="Salutation Char"/>
    <w:basedOn w:val="DefaultParagraphFont"/>
    <w:link w:val="Salutation"/>
    <w:uiPriority w:val="2"/>
    <w:semiHidden/>
  </w:style>
  <w:style w:type="character" w:customStyle="1" w:styleId="SignatureChar">
    <w:name w:val="Signature Char"/>
    <w:basedOn w:val="DefaultParagraphFont"/>
    <w:link w:val="Signature"/>
    <w:uiPriority w:val="2"/>
    <w:semiHidden/>
  </w:style>
  <w:style w:type="character" w:customStyle="1" w:styleId="SmartHyperlink1">
    <w:name w:val="Smart Hyperlink1"/>
    <w:basedOn w:val="DefaultParagraphFont"/>
    <w:uiPriority w:val="99"/>
    <w:semiHidden/>
    <w:rPr>
      <w:u w:val="dotted"/>
    </w:rPr>
  </w:style>
  <w:style w:type="character" w:customStyle="1" w:styleId="SubtitleChar">
    <w:name w:val="Subtitle Char"/>
    <w:basedOn w:val="DefaultParagraphFont"/>
    <w:link w:val="Subtitle"/>
    <w:uiPriority w:val="11"/>
    <w:rsid w:val="00AD29D0"/>
    <w:rPr>
      <w:rFonts w:asciiTheme="majorHAnsi" w:eastAsiaTheme="majorEastAsia" w:hAnsiTheme="majorHAnsi" w:cstheme="majorBidi"/>
      <w:sz w:val="30"/>
      <w:szCs w:val="30"/>
    </w:rPr>
  </w:style>
  <w:style w:type="character" w:customStyle="1" w:styleId="SubtleEmphasis1">
    <w:name w:val="Subtle Emphasis1"/>
    <w:basedOn w:val="DefaultParagraphFont"/>
    <w:uiPriority w:val="19"/>
    <w:semiHidden/>
    <w:rPr>
      <w:i/>
      <w:iCs/>
      <w:color w:val="404040" w:themeColor="text1" w:themeTint="BF"/>
    </w:rPr>
  </w:style>
  <w:style w:type="character" w:customStyle="1" w:styleId="SubtleReference1">
    <w:name w:val="Subtle Reference1"/>
    <w:basedOn w:val="DefaultParagraphFont"/>
    <w:uiPriority w:val="31"/>
    <w:semiHidden/>
    <w:rPr>
      <w:smallCaps/>
      <w:color w:val="595959" w:themeColor="text1" w:themeTint="A6"/>
    </w:rPr>
  </w:style>
  <w:style w:type="table" w:customStyle="1" w:styleId="TableGridLight1">
    <w:name w:val="Table Grid Light1"/>
    <w:basedOn w:val="TableNormal"/>
    <w:uiPriority w:val="40"/>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TOCHeading1">
    <w:name w:val="TOC Heading1"/>
    <w:basedOn w:val="Heading1"/>
    <w:next w:val="Normal"/>
    <w:uiPriority w:val="39"/>
    <w:semiHidden/>
    <w:pPr>
      <w:outlineLvl w:val="9"/>
    </w:pPr>
    <w:rPr>
      <w:b/>
      <w:sz w:val="32"/>
    </w:rPr>
  </w:style>
  <w:style w:type="character" w:customStyle="1" w:styleId="UnresolvedMention1">
    <w:name w:val="Unresolved Mention1"/>
    <w:basedOn w:val="DefaultParagraphFont"/>
    <w:uiPriority w:val="99"/>
    <w:semiHidden/>
    <w:rPr>
      <w:color w:val="84ACB6" w:themeColor="accent5"/>
      <w:shd w:val="clear" w:color="auto" w:fill="E6E6E6"/>
    </w:rPr>
  </w:style>
  <w:style w:type="character" w:customStyle="1" w:styleId="UnresolvedMention2">
    <w:name w:val="Unresolved Mention2"/>
    <w:basedOn w:val="DefaultParagraphFont"/>
    <w:uiPriority w:val="99"/>
    <w:semiHidden/>
    <w:unhideWhenUsed/>
    <w:rPr>
      <w:color w:val="605E5C"/>
      <w:shd w:val="clear" w:color="auto" w:fill="E1DFDD"/>
    </w:rPr>
  </w:style>
  <w:style w:type="character" w:customStyle="1" w:styleId="fontstyle01">
    <w:name w:val="fontstyle01"/>
    <w:basedOn w:val="DefaultParagraphFont"/>
    <w:rPr>
      <w:rFonts w:ascii="Raleway-Medium" w:hAnsi="Raleway-Medium" w:hint="default"/>
      <w:color w:val="000000"/>
      <w:sz w:val="20"/>
      <w:szCs w:val="20"/>
    </w:rPr>
  </w:style>
  <w:style w:type="character" w:styleId="UnresolvedMention">
    <w:name w:val="Unresolved Mention"/>
    <w:basedOn w:val="DefaultParagraphFont"/>
    <w:uiPriority w:val="99"/>
    <w:semiHidden/>
    <w:unhideWhenUsed/>
    <w:rsid w:val="00147013"/>
    <w:rPr>
      <w:color w:val="605E5C"/>
      <w:shd w:val="clear" w:color="auto" w:fill="E1DFDD"/>
    </w:rPr>
  </w:style>
  <w:style w:type="character" w:styleId="SubtleEmphasis">
    <w:name w:val="Subtle Emphasis"/>
    <w:basedOn w:val="DefaultParagraphFont"/>
    <w:uiPriority w:val="19"/>
    <w:qFormat/>
    <w:rsid w:val="00AD29D0"/>
    <w:rPr>
      <w:i/>
      <w:iCs/>
    </w:rPr>
  </w:style>
  <w:style w:type="character" w:styleId="IntenseEmphasis">
    <w:name w:val="Intense Emphasis"/>
    <w:basedOn w:val="DefaultParagraphFont"/>
    <w:uiPriority w:val="21"/>
    <w:qFormat/>
    <w:rsid w:val="00AD29D0"/>
    <w:rPr>
      <w:b/>
      <w:bCs/>
      <w:i/>
      <w:iCs/>
    </w:rPr>
  </w:style>
  <w:style w:type="character" w:styleId="SubtleReference">
    <w:name w:val="Subtle Reference"/>
    <w:basedOn w:val="DefaultParagraphFont"/>
    <w:uiPriority w:val="31"/>
    <w:qFormat/>
    <w:rsid w:val="00AD29D0"/>
    <w:rPr>
      <w:smallCaps/>
      <w:color w:val="595959" w:themeColor="text1" w:themeTint="A6"/>
    </w:rPr>
  </w:style>
  <w:style w:type="character" w:styleId="IntenseReference">
    <w:name w:val="Intense Reference"/>
    <w:basedOn w:val="DefaultParagraphFont"/>
    <w:uiPriority w:val="32"/>
    <w:qFormat/>
    <w:rsid w:val="00AD29D0"/>
    <w:rPr>
      <w:b/>
      <w:bCs/>
      <w:smallCaps/>
      <w:color w:val="6F8183" w:themeColor="accent6"/>
    </w:rPr>
  </w:style>
  <w:style w:type="character" w:styleId="BookTitle">
    <w:name w:val="Book Title"/>
    <w:basedOn w:val="DefaultParagraphFont"/>
    <w:uiPriority w:val="33"/>
    <w:qFormat/>
    <w:rsid w:val="00AD29D0"/>
    <w:rPr>
      <w:b/>
      <w:bCs/>
      <w:caps w:val="0"/>
      <w:smallCaps/>
      <w:spacing w:val="7"/>
      <w:sz w:val="21"/>
      <w:szCs w:val="21"/>
    </w:rPr>
  </w:style>
  <w:style w:type="paragraph" w:styleId="TOCHeading">
    <w:name w:val="TOC Heading"/>
    <w:basedOn w:val="Heading1"/>
    <w:next w:val="Normal"/>
    <w:uiPriority w:val="39"/>
    <w:semiHidden/>
    <w:unhideWhenUsed/>
    <w:qFormat/>
    <w:rsid w:val="00AD29D0"/>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678692">
      <w:bodyDiv w:val="1"/>
      <w:marLeft w:val="0"/>
      <w:marRight w:val="0"/>
      <w:marTop w:val="0"/>
      <w:marBottom w:val="0"/>
      <w:divBdr>
        <w:top w:val="none" w:sz="0" w:space="0" w:color="auto"/>
        <w:left w:val="none" w:sz="0" w:space="0" w:color="auto"/>
        <w:bottom w:val="none" w:sz="0" w:space="0" w:color="auto"/>
        <w:right w:val="none" w:sz="0" w:space="0" w:color="auto"/>
      </w:divBdr>
    </w:div>
    <w:div w:id="26877296">
      <w:bodyDiv w:val="1"/>
      <w:marLeft w:val="0"/>
      <w:marRight w:val="0"/>
      <w:marTop w:val="0"/>
      <w:marBottom w:val="0"/>
      <w:divBdr>
        <w:top w:val="none" w:sz="0" w:space="0" w:color="auto"/>
        <w:left w:val="none" w:sz="0" w:space="0" w:color="auto"/>
        <w:bottom w:val="none" w:sz="0" w:space="0" w:color="auto"/>
        <w:right w:val="none" w:sz="0" w:space="0" w:color="auto"/>
      </w:divBdr>
    </w:div>
    <w:div w:id="128210381">
      <w:bodyDiv w:val="1"/>
      <w:marLeft w:val="0"/>
      <w:marRight w:val="0"/>
      <w:marTop w:val="0"/>
      <w:marBottom w:val="0"/>
      <w:divBdr>
        <w:top w:val="none" w:sz="0" w:space="0" w:color="auto"/>
        <w:left w:val="none" w:sz="0" w:space="0" w:color="auto"/>
        <w:bottom w:val="none" w:sz="0" w:space="0" w:color="auto"/>
        <w:right w:val="none" w:sz="0" w:space="0" w:color="auto"/>
      </w:divBdr>
    </w:div>
    <w:div w:id="255335221">
      <w:bodyDiv w:val="1"/>
      <w:marLeft w:val="0"/>
      <w:marRight w:val="0"/>
      <w:marTop w:val="0"/>
      <w:marBottom w:val="0"/>
      <w:divBdr>
        <w:top w:val="none" w:sz="0" w:space="0" w:color="auto"/>
        <w:left w:val="none" w:sz="0" w:space="0" w:color="auto"/>
        <w:bottom w:val="none" w:sz="0" w:space="0" w:color="auto"/>
        <w:right w:val="none" w:sz="0" w:space="0" w:color="auto"/>
      </w:divBdr>
    </w:div>
    <w:div w:id="284624458">
      <w:bodyDiv w:val="1"/>
      <w:marLeft w:val="0"/>
      <w:marRight w:val="0"/>
      <w:marTop w:val="0"/>
      <w:marBottom w:val="0"/>
      <w:divBdr>
        <w:top w:val="none" w:sz="0" w:space="0" w:color="auto"/>
        <w:left w:val="none" w:sz="0" w:space="0" w:color="auto"/>
        <w:bottom w:val="none" w:sz="0" w:space="0" w:color="auto"/>
        <w:right w:val="none" w:sz="0" w:space="0" w:color="auto"/>
      </w:divBdr>
    </w:div>
    <w:div w:id="336612272">
      <w:bodyDiv w:val="1"/>
      <w:marLeft w:val="0"/>
      <w:marRight w:val="0"/>
      <w:marTop w:val="0"/>
      <w:marBottom w:val="0"/>
      <w:divBdr>
        <w:top w:val="none" w:sz="0" w:space="0" w:color="auto"/>
        <w:left w:val="none" w:sz="0" w:space="0" w:color="auto"/>
        <w:bottom w:val="none" w:sz="0" w:space="0" w:color="auto"/>
        <w:right w:val="none" w:sz="0" w:space="0" w:color="auto"/>
      </w:divBdr>
    </w:div>
    <w:div w:id="370493530">
      <w:bodyDiv w:val="1"/>
      <w:marLeft w:val="0"/>
      <w:marRight w:val="0"/>
      <w:marTop w:val="0"/>
      <w:marBottom w:val="0"/>
      <w:divBdr>
        <w:top w:val="none" w:sz="0" w:space="0" w:color="auto"/>
        <w:left w:val="none" w:sz="0" w:space="0" w:color="auto"/>
        <w:bottom w:val="none" w:sz="0" w:space="0" w:color="auto"/>
        <w:right w:val="none" w:sz="0" w:space="0" w:color="auto"/>
      </w:divBdr>
    </w:div>
    <w:div w:id="433481153">
      <w:bodyDiv w:val="1"/>
      <w:marLeft w:val="0"/>
      <w:marRight w:val="0"/>
      <w:marTop w:val="0"/>
      <w:marBottom w:val="0"/>
      <w:divBdr>
        <w:top w:val="none" w:sz="0" w:space="0" w:color="auto"/>
        <w:left w:val="none" w:sz="0" w:space="0" w:color="auto"/>
        <w:bottom w:val="none" w:sz="0" w:space="0" w:color="auto"/>
        <w:right w:val="none" w:sz="0" w:space="0" w:color="auto"/>
      </w:divBdr>
    </w:div>
    <w:div w:id="438724342">
      <w:bodyDiv w:val="1"/>
      <w:marLeft w:val="0"/>
      <w:marRight w:val="0"/>
      <w:marTop w:val="0"/>
      <w:marBottom w:val="0"/>
      <w:divBdr>
        <w:top w:val="none" w:sz="0" w:space="0" w:color="auto"/>
        <w:left w:val="none" w:sz="0" w:space="0" w:color="auto"/>
        <w:bottom w:val="none" w:sz="0" w:space="0" w:color="auto"/>
        <w:right w:val="none" w:sz="0" w:space="0" w:color="auto"/>
      </w:divBdr>
    </w:div>
    <w:div w:id="445003284">
      <w:bodyDiv w:val="1"/>
      <w:marLeft w:val="0"/>
      <w:marRight w:val="0"/>
      <w:marTop w:val="0"/>
      <w:marBottom w:val="0"/>
      <w:divBdr>
        <w:top w:val="none" w:sz="0" w:space="0" w:color="auto"/>
        <w:left w:val="none" w:sz="0" w:space="0" w:color="auto"/>
        <w:bottom w:val="none" w:sz="0" w:space="0" w:color="auto"/>
        <w:right w:val="none" w:sz="0" w:space="0" w:color="auto"/>
      </w:divBdr>
    </w:div>
    <w:div w:id="484669891">
      <w:bodyDiv w:val="1"/>
      <w:marLeft w:val="0"/>
      <w:marRight w:val="0"/>
      <w:marTop w:val="0"/>
      <w:marBottom w:val="0"/>
      <w:divBdr>
        <w:top w:val="none" w:sz="0" w:space="0" w:color="auto"/>
        <w:left w:val="none" w:sz="0" w:space="0" w:color="auto"/>
        <w:bottom w:val="none" w:sz="0" w:space="0" w:color="auto"/>
        <w:right w:val="none" w:sz="0" w:space="0" w:color="auto"/>
      </w:divBdr>
    </w:div>
    <w:div w:id="565146897">
      <w:bodyDiv w:val="1"/>
      <w:marLeft w:val="0"/>
      <w:marRight w:val="0"/>
      <w:marTop w:val="0"/>
      <w:marBottom w:val="0"/>
      <w:divBdr>
        <w:top w:val="none" w:sz="0" w:space="0" w:color="auto"/>
        <w:left w:val="none" w:sz="0" w:space="0" w:color="auto"/>
        <w:bottom w:val="none" w:sz="0" w:space="0" w:color="auto"/>
        <w:right w:val="none" w:sz="0" w:space="0" w:color="auto"/>
      </w:divBdr>
    </w:div>
    <w:div w:id="592474124">
      <w:bodyDiv w:val="1"/>
      <w:marLeft w:val="0"/>
      <w:marRight w:val="0"/>
      <w:marTop w:val="0"/>
      <w:marBottom w:val="0"/>
      <w:divBdr>
        <w:top w:val="none" w:sz="0" w:space="0" w:color="auto"/>
        <w:left w:val="none" w:sz="0" w:space="0" w:color="auto"/>
        <w:bottom w:val="none" w:sz="0" w:space="0" w:color="auto"/>
        <w:right w:val="none" w:sz="0" w:space="0" w:color="auto"/>
      </w:divBdr>
    </w:div>
    <w:div w:id="686255945">
      <w:bodyDiv w:val="1"/>
      <w:marLeft w:val="0"/>
      <w:marRight w:val="0"/>
      <w:marTop w:val="0"/>
      <w:marBottom w:val="0"/>
      <w:divBdr>
        <w:top w:val="none" w:sz="0" w:space="0" w:color="auto"/>
        <w:left w:val="none" w:sz="0" w:space="0" w:color="auto"/>
        <w:bottom w:val="none" w:sz="0" w:space="0" w:color="auto"/>
        <w:right w:val="none" w:sz="0" w:space="0" w:color="auto"/>
      </w:divBdr>
    </w:div>
    <w:div w:id="691493359">
      <w:bodyDiv w:val="1"/>
      <w:marLeft w:val="0"/>
      <w:marRight w:val="0"/>
      <w:marTop w:val="0"/>
      <w:marBottom w:val="0"/>
      <w:divBdr>
        <w:top w:val="none" w:sz="0" w:space="0" w:color="auto"/>
        <w:left w:val="none" w:sz="0" w:space="0" w:color="auto"/>
        <w:bottom w:val="none" w:sz="0" w:space="0" w:color="auto"/>
        <w:right w:val="none" w:sz="0" w:space="0" w:color="auto"/>
      </w:divBdr>
    </w:div>
    <w:div w:id="703867521">
      <w:bodyDiv w:val="1"/>
      <w:marLeft w:val="0"/>
      <w:marRight w:val="0"/>
      <w:marTop w:val="0"/>
      <w:marBottom w:val="0"/>
      <w:divBdr>
        <w:top w:val="none" w:sz="0" w:space="0" w:color="auto"/>
        <w:left w:val="none" w:sz="0" w:space="0" w:color="auto"/>
        <w:bottom w:val="none" w:sz="0" w:space="0" w:color="auto"/>
        <w:right w:val="none" w:sz="0" w:space="0" w:color="auto"/>
      </w:divBdr>
    </w:div>
    <w:div w:id="707337426">
      <w:bodyDiv w:val="1"/>
      <w:marLeft w:val="0"/>
      <w:marRight w:val="0"/>
      <w:marTop w:val="0"/>
      <w:marBottom w:val="0"/>
      <w:divBdr>
        <w:top w:val="none" w:sz="0" w:space="0" w:color="auto"/>
        <w:left w:val="none" w:sz="0" w:space="0" w:color="auto"/>
        <w:bottom w:val="none" w:sz="0" w:space="0" w:color="auto"/>
        <w:right w:val="none" w:sz="0" w:space="0" w:color="auto"/>
      </w:divBdr>
    </w:div>
    <w:div w:id="712196741">
      <w:bodyDiv w:val="1"/>
      <w:marLeft w:val="0"/>
      <w:marRight w:val="0"/>
      <w:marTop w:val="0"/>
      <w:marBottom w:val="0"/>
      <w:divBdr>
        <w:top w:val="none" w:sz="0" w:space="0" w:color="auto"/>
        <w:left w:val="none" w:sz="0" w:space="0" w:color="auto"/>
        <w:bottom w:val="none" w:sz="0" w:space="0" w:color="auto"/>
        <w:right w:val="none" w:sz="0" w:space="0" w:color="auto"/>
      </w:divBdr>
    </w:div>
    <w:div w:id="750933936">
      <w:bodyDiv w:val="1"/>
      <w:marLeft w:val="0"/>
      <w:marRight w:val="0"/>
      <w:marTop w:val="0"/>
      <w:marBottom w:val="0"/>
      <w:divBdr>
        <w:top w:val="none" w:sz="0" w:space="0" w:color="auto"/>
        <w:left w:val="none" w:sz="0" w:space="0" w:color="auto"/>
        <w:bottom w:val="none" w:sz="0" w:space="0" w:color="auto"/>
        <w:right w:val="none" w:sz="0" w:space="0" w:color="auto"/>
      </w:divBdr>
    </w:div>
    <w:div w:id="799766793">
      <w:bodyDiv w:val="1"/>
      <w:marLeft w:val="0"/>
      <w:marRight w:val="0"/>
      <w:marTop w:val="0"/>
      <w:marBottom w:val="0"/>
      <w:divBdr>
        <w:top w:val="none" w:sz="0" w:space="0" w:color="auto"/>
        <w:left w:val="none" w:sz="0" w:space="0" w:color="auto"/>
        <w:bottom w:val="none" w:sz="0" w:space="0" w:color="auto"/>
        <w:right w:val="none" w:sz="0" w:space="0" w:color="auto"/>
      </w:divBdr>
    </w:div>
    <w:div w:id="897471551">
      <w:bodyDiv w:val="1"/>
      <w:marLeft w:val="0"/>
      <w:marRight w:val="0"/>
      <w:marTop w:val="0"/>
      <w:marBottom w:val="0"/>
      <w:divBdr>
        <w:top w:val="none" w:sz="0" w:space="0" w:color="auto"/>
        <w:left w:val="none" w:sz="0" w:space="0" w:color="auto"/>
        <w:bottom w:val="none" w:sz="0" w:space="0" w:color="auto"/>
        <w:right w:val="none" w:sz="0" w:space="0" w:color="auto"/>
      </w:divBdr>
    </w:div>
    <w:div w:id="960915482">
      <w:bodyDiv w:val="1"/>
      <w:marLeft w:val="0"/>
      <w:marRight w:val="0"/>
      <w:marTop w:val="0"/>
      <w:marBottom w:val="0"/>
      <w:divBdr>
        <w:top w:val="none" w:sz="0" w:space="0" w:color="auto"/>
        <w:left w:val="none" w:sz="0" w:space="0" w:color="auto"/>
        <w:bottom w:val="none" w:sz="0" w:space="0" w:color="auto"/>
        <w:right w:val="none" w:sz="0" w:space="0" w:color="auto"/>
      </w:divBdr>
    </w:div>
    <w:div w:id="1034890085">
      <w:bodyDiv w:val="1"/>
      <w:marLeft w:val="0"/>
      <w:marRight w:val="0"/>
      <w:marTop w:val="0"/>
      <w:marBottom w:val="0"/>
      <w:divBdr>
        <w:top w:val="none" w:sz="0" w:space="0" w:color="auto"/>
        <w:left w:val="none" w:sz="0" w:space="0" w:color="auto"/>
        <w:bottom w:val="none" w:sz="0" w:space="0" w:color="auto"/>
        <w:right w:val="none" w:sz="0" w:space="0" w:color="auto"/>
      </w:divBdr>
    </w:div>
    <w:div w:id="1057633635">
      <w:bodyDiv w:val="1"/>
      <w:marLeft w:val="0"/>
      <w:marRight w:val="0"/>
      <w:marTop w:val="0"/>
      <w:marBottom w:val="0"/>
      <w:divBdr>
        <w:top w:val="none" w:sz="0" w:space="0" w:color="auto"/>
        <w:left w:val="none" w:sz="0" w:space="0" w:color="auto"/>
        <w:bottom w:val="none" w:sz="0" w:space="0" w:color="auto"/>
        <w:right w:val="none" w:sz="0" w:space="0" w:color="auto"/>
      </w:divBdr>
    </w:div>
    <w:div w:id="1093085396">
      <w:bodyDiv w:val="1"/>
      <w:marLeft w:val="0"/>
      <w:marRight w:val="0"/>
      <w:marTop w:val="0"/>
      <w:marBottom w:val="0"/>
      <w:divBdr>
        <w:top w:val="none" w:sz="0" w:space="0" w:color="auto"/>
        <w:left w:val="none" w:sz="0" w:space="0" w:color="auto"/>
        <w:bottom w:val="none" w:sz="0" w:space="0" w:color="auto"/>
        <w:right w:val="none" w:sz="0" w:space="0" w:color="auto"/>
      </w:divBdr>
    </w:div>
    <w:div w:id="1123423005">
      <w:bodyDiv w:val="1"/>
      <w:marLeft w:val="0"/>
      <w:marRight w:val="0"/>
      <w:marTop w:val="0"/>
      <w:marBottom w:val="0"/>
      <w:divBdr>
        <w:top w:val="none" w:sz="0" w:space="0" w:color="auto"/>
        <w:left w:val="none" w:sz="0" w:space="0" w:color="auto"/>
        <w:bottom w:val="none" w:sz="0" w:space="0" w:color="auto"/>
        <w:right w:val="none" w:sz="0" w:space="0" w:color="auto"/>
      </w:divBdr>
    </w:div>
    <w:div w:id="1159425958">
      <w:bodyDiv w:val="1"/>
      <w:marLeft w:val="0"/>
      <w:marRight w:val="0"/>
      <w:marTop w:val="0"/>
      <w:marBottom w:val="0"/>
      <w:divBdr>
        <w:top w:val="none" w:sz="0" w:space="0" w:color="auto"/>
        <w:left w:val="none" w:sz="0" w:space="0" w:color="auto"/>
        <w:bottom w:val="none" w:sz="0" w:space="0" w:color="auto"/>
        <w:right w:val="none" w:sz="0" w:space="0" w:color="auto"/>
      </w:divBdr>
    </w:div>
    <w:div w:id="1203060605">
      <w:bodyDiv w:val="1"/>
      <w:marLeft w:val="0"/>
      <w:marRight w:val="0"/>
      <w:marTop w:val="0"/>
      <w:marBottom w:val="0"/>
      <w:divBdr>
        <w:top w:val="none" w:sz="0" w:space="0" w:color="auto"/>
        <w:left w:val="none" w:sz="0" w:space="0" w:color="auto"/>
        <w:bottom w:val="none" w:sz="0" w:space="0" w:color="auto"/>
        <w:right w:val="none" w:sz="0" w:space="0" w:color="auto"/>
      </w:divBdr>
    </w:div>
    <w:div w:id="1645692287">
      <w:bodyDiv w:val="1"/>
      <w:marLeft w:val="0"/>
      <w:marRight w:val="0"/>
      <w:marTop w:val="0"/>
      <w:marBottom w:val="0"/>
      <w:divBdr>
        <w:top w:val="none" w:sz="0" w:space="0" w:color="auto"/>
        <w:left w:val="none" w:sz="0" w:space="0" w:color="auto"/>
        <w:bottom w:val="none" w:sz="0" w:space="0" w:color="auto"/>
        <w:right w:val="none" w:sz="0" w:space="0" w:color="auto"/>
      </w:divBdr>
    </w:div>
    <w:div w:id="1675188295">
      <w:bodyDiv w:val="1"/>
      <w:marLeft w:val="0"/>
      <w:marRight w:val="0"/>
      <w:marTop w:val="0"/>
      <w:marBottom w:val="0"/>
      <w:divBdr>
        <w:top w:val="none" w:sz="0" w:space="0" w:color="auto"/>
        <w:left w:val="none" w:sz="0" w:space="0" w:color="auto"/>
        <w:bottom w:val="none" w:sz="0" w:space="0" w:color="auto"/>
        <w:right w:val="none" w:sz="0" w:space="0" w:color="auto"/>
      </w:divBdr>
    </w:div>
    <w:div w:id="1727413872">
      <w:bodyDiv w:val="1"/>
      <w:marLeft w:val="0"/>
      <w:marRight w:val="0"/>
      <w:marTop w:val="0"/>
      <w:marBottom w:val="0"/>
      <w:divBdr>
        <w:top w:val="none" w:sz="0" w:space="0" w:color="auto"/>
        <w:left w:val="none" w:sz="0" w:space="0" w:color="auto"/>
        <w:bottom w:val="none" w:sz="0" w:space="0" w:color="auto"/>
        <w:right w:val="none" w:sz="0" w:space="0" w:color="auto"/>
      </w:divBdr>
    </w:div>
    <w:div w:id="1874609166">
      <w:bodyDiv w:val="1"/>
      <w:marLeft w:val="0"/>
      <w:marRight w:val="0"/>
      <w:marTop w:val="0"/>
      <w:marBottom w:val="0"/>
      <w:divBdr>
        <w:top w:val="none" w:sz="0" w:space="0" w:color="auto"/>
        <w:left w:val="none" w:sz="0" w:space="0" w:color="auto"/>
        <w:bottom w:val="none" w:sz="0" w:space="0" w:color="auto"/>
        <w:right w:val="none" w:sz="0" w:space="0" w:color="auto"/>
      </w:divBdr>
    </w:div>
    <w:div w:id="2045985183">
      <w:bodyDiv w:val="1"/>
      <w:marLeft w:val="0"/>
      <w:marRight w:val="0"/>
      <w:marTop w:val="0"/>
      <w:marBottom w:val="0"/>
      <w:divBdr>
        <w:top w:val="none" w:sz="0" w:space="0" w:color="auto"/>
        <w:left w:val="none" w:sz="0" w:space="0" w:color="auto"/>
        <w:bottom w:val="none" w:sz="0" w:space="0" w:color="auto"/>
        <w:right w:val="none" w:sz="0" w:space="0" w:color="auto"/>
      </w:divBdr>
    </w:div>
    <w:div w:id="2073963992">
      <w:bodyDiv w:val="1"/>
      <w:marLeft w:val="0"/>
      <w:marRight w:val="0"/>
      <w:marTop w:val="0"/>
      <w:marBottom w:val="0"/>
      <w:divBdr>
        <w:top w:val="none" w:sz="0" w:space="0" w:color="auto"/>
        <w:left w:val="none" w:sz="0" w:space="0" w:color="auto"/>
        <w:bottom w:val="none" w:sz="0" w:space="0" w:color="auto"/>
        <w:right w:val="none" w:sz="0" w:space="0" w:color="auto"/>
      </w:divBdr>
    </w:div>
    <w:div w:id="207874929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yperlink" Target="https://www.linkedin.com/in/nolan-davis-corcoran-4b2a1837b/"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Winner\AppData\Roaming\Microsoft\Templates\ATS%20bold%20classic%20resume.dotx" TargetMode="External"/></Relationships>
</file>

<file path=word/theme/theme1.xml><?xml version="1.0" encoding="utf-8"?>
<a:theme xmlns:a="http://schemas.openxmlformats.org/drawingml/2006/main" name="Office Theme">
  <a:themeElements>
    <a:clrScheme name="Violet">
      <a:dk1>
        <a:sysClr val="windowText" lastClr="000000"/>
      </a:dk1>
      <a:lt1>
        <a:sysClr val="window" lastClr="FFFFFF"/>
      </a:lt1>
      <a:dk2>
        <a:srgbClr val="373545"/>
      </a:dk2>
      <a:lt2>
        <a:srgbClr val="DCD8DC"/>
      </a:lt2>
      <a:accent1>
        <a:srgbClr val="AD84C6"/>
      </a:accent1>
      <a:accent2>
        <a:srgbClr val="8784C7"/>
      </a:accent2>
      <a:accent3>
        <a:srgbClr val="5D739A"/>
      </a:accent3>
      <a:accent4>
        <a:srgbClr val="6997AF"/>
      </a:accent4>
      <a:accent5>
        <a:srgbClr val="84ACB6"/>
      </a:accent5>
      <a:accent6>
        <a:srgbClr val="6F8183"/>
      </a:accent6>
      <a:hlink>
        <a:srgbClr val="69A020"/>
      </a:hlink>
      <a:folHlink>
        <a:srgbClr val="8C8C8C"/>
      </a:folHlink>
    </a:clrScheme>
    <a:fontScheme name="Georgia">
      <a:majorFont>
        <a:latin typeface="Georgia" panose="02040502050405020303"/>
        <a:ea typeface=""/>
        <a:cs typeface=""/>
        <a:font script="Jpan" typeface="ＭＳ Ｐゴシック"/>
        <a:font script="Hang" typeface="돋움"/>
        <a:font script="Hans" typeface="方正舒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Georgia" panose="02040502050405020303"/>
        <a:ea typeface=""/>
        <a:cs typeface=""/>
        <a:font script="Jpan" typeface="ＭＳ Ｐゴシック"/>
        <a:font script="Hang" typeface="돋움"/>
        <a:font script="Hans" typeface="方正舒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79F111ED35F8CC479449609E8A0923A6" ma:contentTypeVersion="26" ma:contentTypeDescription="Create a new document." ma:contentTypeScope="" ma:versionID="ac37c1753acd5e330d2062ccec26ea66">
  <xsd:schema xmlns:xsd="http://www.w3.org/2001/XMLSchema" xmlns:xs="http://www.w3.org/2001/XMLSchema" xmlns:p="http://schemas.microsoft.com/office/2006/metadata/properties" xmlns:ns1="http://schemas.microsoft.com/sharepoint/v3" xmlns:ns2="71af3243-3dd4-4a8d-8c0d-dd76da1f02a5" xmlns:ns3="16c05727-aa75-4e4a-9b5f-8a80a1165891" xmlns:ns4="230e9df3-be65-4c73-a93b-d1236ebd677e" targetNamespace="http://schemas.microsoft.com/office/2006/metadata/properties" ma:root="true" ma:fieldsID="3b340c7101c92c5120abd06486f94548" ns1:_="" ns2:_="" ns3:_="" ns4:_="">
    <xsd:import namespace="http://schemas.microsoft.com/sharepoint/v3"/>
    <xsd:import namespace="71af3243-3dd4-4a8d-8c0d-dd76da1f02a5"/>
    <xsd:import namespace="16c05727-aa75-4e4a-9b5f-8a80a1165891"/>
    <xsd:import namespace="230e9df3-be65-4c73-a93b-d1236ebd677e"/>
    <xsd:element name="properties">
      <xsd:complexType>
        <xsd:sequence>
          <xsd:element name="documentManagement">
            <xsd:complexType>
              <xsd:all>
                <xsd:element ref="ns2:Status" minOccurs="0"/>
                <xsd:element ref="ns2:Image" minOccurs="0"/>
                <xsd:element ref="ns2:MediaServiceMetadata" minOccurs="0"/>
                <xsd:element ref="ns2:MediaServiceFastMetadata" minOccurs="0"/>
                <xsd:element ref="ns2:MediaServiceOCR" minOccurs="0"/>
                <xsd:element ref="ns2:MediaServiceAutoTags" minOccurs="0"/>
                <xsd:element ref="ns2:MediaServiceEventHashCode" minOccurs="0"/>
                <xsd:element ref="ns2:MediaServiceGenerationTime" minOccurs="0"/>
                <xsd:element ref="ns3:SharedWithUsers" minOccurs="0"/>
                <xsd:element ref="ns3:SharedWithDetails" minOccurs="0"/>
                <xsd:element ref="ns2:MediaServiceAutoKeyPoints" minOccurs="0"/>
                <xsd:element ref="ns2:MediaServiceKeyPoints" minOccurs="0"/>
                <xsd:element ref="ns2:MediaServiceDateTaken" minOccurs="0"/>
                <xsd:element ref="ns1:_ip_UnifiedCompliancePolicyProperties" minOccurs="0"/>
                <xsd:element ref="ns1:_ip_UnifiedCompliancePolicyUIAction" minOccurs="0"/>
                <xsd:element ref="ns4:TaxCatchAll" minOccurs="0"/>
                <xsd:element ref="ns2:ImageTagsTaxHTField" minOccurs="0"/>
                <xsd:element ref="ns2:MediaServiceLocation" minOccurs="0"/>
                <xsd:element ref="ns2:MediaLengthInSeconds" minOccurs="0"/>
                <xsd:element ref="ns2:Background" minOccurs="0"/>
                <xsd:element ref="ns2:MediaServiceSearchProperties" minOccurs="0"/>
                <xsd:element ref="ns2:MediaServiceDoc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0" nillable="true" ma:displayName="Unified Compliance Policy Properties" ma:hidden="true" ma:internalName="_ip_UnifiedCompliancePolicyProperties" ma:readOnly="false">
      <xsd:simpleType>
        <xsd:restriction base="dms:Note"/>
      </xsd:simpleType>
    </xsd:element>
    <xsd:element name="_ip_UnifiedCompliancePolicyUIAction" ma:index="21" nillable="true" ma:displayName="Unified Compliance Policy UI Action" ma:hidden="true" ma:internalName="_ip_UnifiedCompliancePolicyUIAction" ma:readOnly="fals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1af3243-3dd4-4a8d-8c0d-dd76da1f02a5" elementFormDefault="qualified">
    <xsd:import namespace="http://schemas.microsoft.com/office/2006/documentManagement/types"/>
    <xsd:import namespace="http://schemas.microsoft.com/office/infopath/2007/PartnerControls"/>
    <xsd:element name="Status" ma:index="2" nillable="true" ma:displayName="Status" ma:default="Not started" ma:format="Dropdown" ma:internalName="Status" ma:readOnly="false">
      <xsd:simpleType>
        <xsd:restriction base="dms:Choice">
          <xsd:enumeration value="Not started"/>
          <xsd:enumeration value="In Progress"/>
          <xsd:enumeration value="Completed"/>
        </xsd:restriction>
      </xsd:simpleType>
    </xsd:element>
    <xsd:element name="Image" ma:index="3" nillable="true" ma:displayName="Image" ma:format="Image" ma:internalName="Image" ma:readOnly="false">
      <xsd:complexType>
        <xsd:complexContent>
          <xsd:extension base="dms:URL">
            <xsd:sequence>
              <xsd:element name="Url" type="dms:ValidUrl" minOccurs="0" nillable="true"/>
              <xsd:element name="Description" type="xsd:string" nillable="true"/>
            </xsd:sequence>
          </xsd:extension>
        </xsd:complexContent>
      </xsd:complexType>
    </xsd:element>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MediaServiceOCR" ma:hidden="true" ma:internalName="MediaServiceOCR" ma:readOnly="true">
      <xsd:simpleType>
        <xsd:restriction base="dms:Note"/>
      </xsd:simpleType>
    </xsd:element>
    <xsd:element name="MediaServiceAutoTags" ma:index="11" nillable="true" ma:displayName="MediaServiceAutoTags" ma:hidden="true" ma:internalName="MediaServiceAutoTags"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hidden="true" ma:internalName="MediaServiceKeyPoints" ma:readOnly="false">
      <xsd:simpleType>
        <xsd:restriction base="dms:Note"/>
      </xsd:simpleType>
    </xsd:element>
    <xsd:element name="MediaServiceDateTaken" ma:index="18" nillable="true" ma:displayName="MediaServiceDateTaken" ma:hidden="true" ma:internalName="MediaServiceDateTaken" ma:readOnly="true">
      <xsd:simpleType>
        <xsd:restriction base="dms:Text"/>
      </xsd:simpleType>
    </xsd:element>
    <xsd:element name="ImageTagsTaxHTField" ma:index="25" nillable="true" ma:taxonomy="true" ma:internalName="ImageTagsTaxHTField" ma:taxonomyFieldName="MediaServiceImageTags" ma:displayName="Image Tags" ma:readOnly="false" ma:fieldId="{5cf76f15-5ced-4ddc-b409-7134ff3c332f}" ma:taxonomyMulti="true" ma:sspId="e385fb40-52d4-4fae-9c5b-3e8ff8a5878e" ma:termSetId="09814cd3-568e-fe90-9814-8d621ff8fb84" ma:anchorId="fba54fb3-c3e1-fe81-a776-ca4b69148c4d" ma:open="true" ma:isKeyword="false">
      <xsd:complexType>
        <xsd:sequence>
          <xsd:element ref="pc:Terms" minOccurs="0" maxOccurs="1"/>
        </xsd:sequence>
      </xsd:complexType>
    </xsd:element>
    <xsd:element name="MediaServiceLocation" ma:index="26" nillable="true" ma:displayName="Location" ma:hidden="true" ma:internalName="MediaServiceLocation" ma:readOnly="true">
      <xsd:simpleType>
        <xsd:restriction base="dms:Text"/>
      </xsd:simpleType>
    </xsd:element>
    <xsd:element name="MediaLengthInSeconds" ma:index="27" nillable="true" ma:displayName="MediaLengthInSeconds" ma:hidden="true" ma:internalName="MediaLengthInSeconds" ma:readOnly="true">
      <xsd:simpleType>
        <xsd:restriction base="dms:Unknown"/>
      </xsd:simpleType>
    </xsd:element>
    <xsd:element name="Background" ma:index="28" nillable="true" ma:displayName="Background" ma:default="0" ma:format="Dropdown" ma:internalName="Background">
      <xsd:simpleType>
        <xsd:restriction base="dms:Boolean"/>
      </xsd:simpleType>
    </xsd:element>
    <xsd:element name="MediaServiceSearchProperties" ma:index="29" nillable="true" ma:displayName="MediaServiceSearchProperties" ma:hidden="true" ma:internalName="MediaServiceSearchProperties" ma:readOnly="true">
      <xsd:simpleType>
        <xsd:restriction base="dms:Note"/>
      </xsd:simpleType>
    </xsd:element>
    <xsd:element name="MediaServiceDocTags" ma:index="30" nillable="true" ma:displayName="MediaServiceDocTags" ma:hidden="true" ma:internalName="MediaServiceDocTag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6c05727-aa75-4e4a-9b5f-8a80a1165891" elementFormDefault="qualified">
    <xsd:import namespace="http://schemas.microsoft.com/office/2006/documentManagement/types"/>
    <xsd:import namespace="http://schemas.microsoft.com/office/infopath/2007/PartnerControls"/>
    <xsd:element name="SharedWithUsers" ma:index="14" nillable="true" ma:displayName="Shared With" ma:hidden="tru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hidden="true" ma:internalName="SharedWithDetail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TaxCatchAll" ma:index="23" nillable="true" ma:displayName="Taxonomy Catch All Column" ma:hidden="true" ma:list="{3f6bfcbc-3db3-4ae6-bd76-326f0798ad28}" ma:internalName="TaxCatchAll" ma:readOnly="false" ma:showField="CatchAllData" ma:web="16c05727-aa75-4e4a-9b5f-8a80a116589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4.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Image xmlns="71af3243-3dd4-4a8d-8c0d-dd76da1f02a5">
      <Url xsi:nil="true"/>
      <Description xsi:nil="true"/>
    </Image>
    <Status xmlns="71af3243-3dd4-4a8d-8c0d-dd76da1f02a5">Not started</Status>
    <Background xmlns="71af3243-3dd4-4a8d-8c0d-dd76da1f02a5">false</Background>
    <_ip_UnifiedCompliancePolicyProperties xmlns="http://schemas.microsoft.com/sharepoint/v3" xsi:nil="true"/>
    <ImageTagsTaxHTField xmlns="71af3243-3dd4-4a8d-8c0d-dd76da1f02a5">
      <Terms xmlns="http://schemas.microsoft.com/office/infopath/2007/PartnerControls"/>
    </ImageTagsTaxHTField>
    <TaxCatchAll xmlns="230e9df3-be65-4c73-a93b-d1236ebd677e" xsi:nil="true"/>
    <MediaServiceKeyPoints xmlns="71af3243-3dd4-4a8d-8c0d-dd76da1f02a5" xsi:nil="true"/>
  </documentManagement>
</p:properties>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ABE5AEB-BD32-46FB-B4E8-5C314C3FA503}">
  <ds:schemaRefs>
    <ds:schemaRef ds:uri="http://schemas.microsoft.com/sharepoint/v3/contenttype/forms"/>
  </ds:schemaRefs>
</ds:datastoreItem>
</file>

<file path=customXml/itemProps2.xml><?xml version="1.0" encoding="utf-8"?>
<ds:datastoreItem xmlns:ds="http://schemas.openxmlformats.org/officeDocument/2006/customXml" ds:itemID="{46268ACC-32FC-4261-BF80-5F6DE34E1C1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71af3243-3dd4-4a8d-8c0d-dd76da1f02a5"/>
    <ds:schemaRef ds:uri="16c05727-aa75-4e4a-9b5f-8a80a1165891"/>
    <ds:schemaRef ds:uri="230e9df3-be65-4c73-a93b-d1236ebd677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4.xml><?xml version="1.0" encoding="utf-8"?>
<ds:datastoreItem xmlns:ds="http://schemas.openxmlformats.org/officeDocument/2006/customXml" ds:itemID="{A9893E80-0AB2-4C42-8D6E-F0C64251EDE9}">
  <ds:schemaRefs>
    <ds:schemaRef ds:uri="http://schemas.microsoft.com/office/2006/metadata/properties"/>
    <ds:schemaRef ds:uri="http://schemas.microsoft.com/office/infopath/2007/PartnerControls"/>
    <ds:schemaRef ds:uri="http://schemas.microsoft.com/sharepoint/v3"/>
    <ds:schemaRef ds:uri="71af3243-3dd4-4a8d-8c0d-dd76da1f02a5"/>
    <ds:schemaRef ds:uri="230e9df3-be65-4c73-a93b-d1236ebd677e"/>
  </ds:schemaRefs>
</ds:datastoreItem>
</file>

<file path=customXml/itemProps5.xml><?xml version="1.0" encoding="utf-8"?>
<ds:datastoreItem xmlns:ds="http://schemas.openxmlformats.org/officeDocument/2006/customXml" ds:itemID="{B690CEF4-07C7-4C0C-A6BB-7328017E8ED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ATS bold classic resume.dotx</Template>
  <TotalTime>266</TotalTime>
  <Pages>1</Pages>
  <Words>187</Words>
  <Characters>1068</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Minionhub Dev</cp:lastModifiedBy>
  <cp:revision>75</cp:revision>
  <dcterms:created xsi:type="dcterms:W3CDTF">2024-05-26T21:25:00Z</dcterms:created>
  <dcterms:modified xsi:type="dcterms:W3CDTF">2026-04-08T10:28:00Z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0x01010079F111ED35F8CC479449609E8A0923A6</vt:lpwstr>
  </property>
  <property fmtid="{D5CDD505-2E9C-101B-9397-08002B2CF9AE}" pid="3" name="KSOProductBuildVer">
    <vt:lpwstr>1033-12.2.0.13431</vt:lpwstr>
  </property>
  <property fmtid="{D5CDD505-2E9C-101B-9397-08002B2CF9AE}" pid="4" name="ICV">
    <vt:lpwstr>CA0FAE3550DC4B7C816FF994FBCED09D_12</vt:lpwstr>
  </property>
  <property fmtid="{D5CDD505-2E9C-101B-9397-08002B2CF9AE}" pid="5" name="GrammarlyDocumentId">
    <vt:lpwstr>865994d3e4ddf8e0db428ebebb25142cd1f6c1a72d6a6dc46fe5b489959dfd9f</vt:lpwstr>
  </property>
</Properties>
</file>