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Data Engineer with 8 years in designing and maintaining scalable data models, building production data pipelines, and supporting analytics across various business functions. Proven ability to deliver high-quality results in fast-paced environments while ensuring data correctness and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Data Modeling, Data Warehousing, ETL Pipelines, Cloud-Based Solutions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Analytics &amp; Reporting</w:t>
      </w:r>
      <w:r w:rsidRPr="006B65EC">
        <w:rPr>
          <w:rFonts w:ascii="Calibri(Headings)" w:hAnsi="Calibri(Headings)" w:cs="Calibri"/>
          <w:sz w:val="22"/>
          <w:szCs w:val="22"/>
        </w:rPr>
        <w:t xml:space="preserve">: Business Intelligence Tools, Data Visualization, Analytics Optimization, Self-Service BI, Visualization Tools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Apache Spark, Kafka,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Cross-Functional Collaboration, Stakeholder Engagement, Problem Solving, Effective Communication, Continuous Improvement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Code Reviews, Testing Frameworks, Version Control (Git), Documentation Best Practices, Data Quality Maintenance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data models to support comprehensive analytics across finance, sales, and product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data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data processing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 transformations to create analytics-optimized tables, improving accessibility for non-technical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identify data requirements and translate business questions into actionable data models.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data integrity and quality through proactive monitoring and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Redshift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large datasets and optimize reporting capabilities, enhancing the analytics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Prepared detailed documentation and conducted code reviews to maintain high coding standards and promote a culture of craftsmanship.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Looker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visualization of data insights, enabling data-driven decision-making.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queries, resulting in improved data retrieval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transition from legacy reporting to a unified analytics platform,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reporting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proof-of-concept initiatives to validate data solutions, leading to improved stakeholder buy-in and confidence in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adapt to new tools and industry trends, enhancing the data engineering processes in place.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ETL processes to enhance the efficiency and scalability of data operations, reducing latency and increasing throughput.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team retrospectives, contributing to continuous improvement and collaborative problem solving.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shared best practices for data handling and reporting across the organization, fostering a consistent approach to data management.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platform capabilities through effective collaboration with technical and non-technical teams, driving unified data usage.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SQL Database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cloud-based data solutions, elevating the company’s data management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data transformation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standardize data entry and improve accuracy across departments.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self-service business intelligence tools, enabling stakeholders to derive insights independently.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data governance practices to ensure high data quality and security compliance across various departments.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data warehousing technologies to define and refine data structures that efficiently support business analytics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Jupyter Notebooks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exploration and analysis, assisting analytics teams in understanding dataset features and trends.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reporting processes which minimized manual effort and error rates through the deployment of dynamic dashboards.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user training sessions on analytics tools, enhancing team proficiency and data literacy.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data migration projects, streamlining data flow and improving access for analytic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workflows for data integration within the cloud environment, facilitating seamless data sharing across business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design queries and data models to extract valuable insights essential for strategic decision-making.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 collection and cleaning processes, ensuring data is prepared for analysis and reporting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internal tools that automated data processing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Excel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data analysis to identify trends and areas for improvement in existing data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share findings and insights, contributing to data-driven recommendations.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practical experience with database management systems, primarily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engineers to optimize database performance and improve data retrieval times for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data processes and findings, making them accessible for future reference and team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documentation for data models and pipelines to support transparency and knowledge sharing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quality assurance efforts through regular testing and data validation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development, staying updated on emerging data technologies and methodologies.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