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Data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Data Engineer with over 8 years of expertise in designing, developing, and maintaining ETL systems and databases. Proven track record in optimizing data integration processes and collaborating with cross-functional teams to support business intelligence initiatives.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SQL Server, T-SQL, Database Performance Tuning, Data Warehousing, Data Migration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ETL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SSIS, ETL Processes, Data Integration, Data Transformation, Automated ETL Solutions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Azure Data Factory, Snowflake, Databricks, Cloud-Based Solutions, Microsoft Fabric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SQL Scripting, C#, Shell Scripting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Reporting and BI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BI, Power BI, SSRS, SSAS, Data Visualization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DevOps, Agile Methodologies, SDLC, Git, Continuous Integration/Continuous Deployment (CI/CD)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ETL workflows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processing and integration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T-SQL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and procedures for complex queries, improving performance and understanding of enterprise data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stakeholders to define business requirements for data integration and reporting solutions, ensuring alignment with organizational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platforms focusing on scalability and reliability, contributing to effective cloud migration efforts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Data Factory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reporting processes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dashboards that provided actionable insights to executive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technical documentation for data processes to ensure consistency and knowledge sharing across teams and departments.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troubleshot critical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jobs, participating in off-hour support rotation to resolve production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creation of functional specifications and technical designs for data integration and business intelligence initiatives.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applications using APIs to enhance data flow across platforms for increased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version control, managing repositories and improving collaborative workflows within the development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third-party vendors to align technical solutions with business requirements in the financial services domain.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and optimizing cloud-based data warehousing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solutions for legacy system integration into modern platforms facilitating operational transformations.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secure access measures for data solutions in compliance with company standards and regulations.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development by keeping abreast of new technologies and data engineering best practices.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enterprise-level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focusing on performance and optimization.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comprehensive reports and dashboards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business decision-making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import/export processes, contributing to better data accessibility and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business analysts to capture requirements for data transformations and integration into existing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quality and accuracy of data through rigorous testing protocols prior to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software development life cycle (SDLC) processes through robust documentation and coding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database architecture design discussions, focusing on high availability and disaster recovery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ETL processes by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for improved effectiveness.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T-SQL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complex stored procedures for data manipulation and retrieval, improving data handling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cross-departmental projects requiring effective communication and technical coordination skills.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expert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practices, ensuring compliance with corporate guidelines and federal regulations.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cloud migration planning, applying knowledge from industry best practices to facilitate transitions.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and maintaining company databases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security.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practiced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in data transformation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generation of reports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Excel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to support business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 entry processes and performed data cleaning tasks across various applications to ensure data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initial stages of troubleshooting database issues under supervision, documenting resolutions for future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version control tools guiding the development processes in the agile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team members on data extraction tasks,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T-SQL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querying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quality assurance checks on data imports to ensure accuracy aligns with business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Studied integration techniques for various data sources, including APIs and flat files, assisting in basic data handling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 focusing on data-related objectives, contributing ideas for process improvements.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