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Backend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Backend Software Engineer with over 8 years in designing and developing scalable backend systems. Proficient in Java and experienced with AWS serverless technologies, focusing on optimizing RESTful APIs and implementing effective CI/CD pipelines. A collaborative team player with strong analytical skills and a commitment to delivering high-quality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Python, JavaScript, C#, Ruby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 Lambda, AWS API Gateway, AWS SQS, AWS SNS, AWS Step Functions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DynamoDB, MongoDB, MySQL, PostgreSQL,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Maven, GitHub, Git,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CI/CD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GitHub Actions, Jenkins, CircleCI, Travis CI, AWS CodePipeline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Architecture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Event-Driven Architecture, RESTful APIs, Serverless Architecture, Distributed Systems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JUnit, Mockito, Postman, Selenium, Cypress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Backend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scalable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Lambda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application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communication between microservices, improving data exchange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applications by integrating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SQS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message queuing and notification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frontend teams to deliver user-centric solutions by ensuring seamless integration of backend services with web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code reviews and implemented best practices for code quality and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rapid deployment cycles and high-quality releases.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Resolved complex technical issues in production environments,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analytical skills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troubleshoot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Advocated for and implemented automated testing frameworks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Mockito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software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technical discussions that influenced product direction and architecture decisions.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industry best practices and technologies, fostering a culture of continuous improvement.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DynamoDB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storage solutions, leveraging NoSQL capabilities for flexibility and scalability.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performance tuning and cost optimization for cloud resources, contributing to budget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logging and monitoring tools for production services, enhancing operational visibility and support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the adoption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event-driven architecture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concepts in project designs for improved responsiveness.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Continuously engaged in learning and development to keep up with emerging technologies and industry trends.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backend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Maven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RESTful service implementations for business logic.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Lambda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Gateway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cost-effective solutions for serverless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integrate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DynamoDB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optimize database interactions in a microservices architecture.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testing strategies and frameworks to improve code reliability and maintainability through automated unit tests.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discussions to refine software design methodologies and improve overall code quality.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CI/CD processes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stable and quick deployments of software updates.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troubleshooting and debugging of application issues, fostering better performance insights.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applications, streamlining the development process.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Kept documentation up to date for all backend services, ensuring clear guidelines for future team members.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agile development practices, providing insights and feedback during sprints.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initial experience in backend development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foundational programming skills and software design principles.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implementing backend features while learning to work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data interactions.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coding standards reviews to ensure adherence to best practices in software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team members to understand project requirements and enhance skills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optimize application performance by learning to implement basic logging and monitoring techniques.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testing process by writing and executing unit tests under guidance,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cloud technologies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exposure to services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Gateway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Lambda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during internship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collaboratively with mentors to learn about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 and service-oriented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troubleshooting issues encountered by production services, developing problem-solving skills in real situations.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meetings, contributing to discussions about software enhancements and best practices.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