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Backend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backend engineer with 8 years of experience in backend development, specializing in Python and scalable systems. Proven expertise in designing and implementing robust HTTP APIs, leveraging cloud services, and utilizing infrastructure-as-code tools to maintain high-performance applications.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JavaScript, Go,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Azure, Heroku, DigitalOcean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and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Django, Flask, Tornado, FastAPI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Infrastructure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Docker, Kubernetes, Ansible,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Redis,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GraphQL, Security Best Practices, Unit Testing, Agile Methodologies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Backend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HTTP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Tornado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performance and resilience in high-traffic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infrastructure as code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deployments and resource management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ensuring seamless interaction for end-users.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performance and security by conducting thorough code reviews and implementing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and improved system health and stability through continuous performance tuning and proactive monitoring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containerized environments, streamlining development workflows and facilitating deployment across stages.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CI/CD pipelines for efficient code integration and delivery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architect solutions that meet the scalability requirements, leading to improved customer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management, designing efficient schemas and queries to support application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documentation of system architecture and deployments, promoting knowledge sharing and onboarding for new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logging and monitoring solutions, enhancing security and compliance posture for the application.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 planning and retrospectives adopting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continuous process improvement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security assessments and implemented best practices for securing APIs, contributing to the overall safety and integrity of user data.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scripts for automation of repetitive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developer efficiency and reducing manual errors.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Backend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performance and reliability for client-side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resources for various applications, implementing cost-saving measures while maintaining production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retrieval and management, designing effective models for dynamic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with team members to implement user authentication and authorization features, enhancing overall application security.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logging and monitoring mechanisms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CloudWatch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tools, improving application observability.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on-premise applications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leveraging cloud-native features for improved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frontend developers to consume APIs effectively, smoothing out the integration experience for users.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to enhance code quality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configuration management and automated deployments, reducing the time taken for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transforming monolithic applications into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scaling and maintainability.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Backend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part of a team for internal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building small scale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SQLite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management and retrieval.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fundamentals and assisted with service configurations under the guidance of senior engineers.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troubleshoot and resolve issues in existing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tests for various functionalities of the applications, ensuring higher code quality.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collaboration on coding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operations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writing basic queries and indexes for optimal data handling.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development of user interfaces for internal tools in collaboration with UI/UX teams.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team meetings to share insights and learn from senior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Acquired knowledge of Agile development practices through real-world application in sprints. 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