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Backend Developer with 8 years of experience in designing robust APIs, building scalable applications, and integrating various services. Proficient in a wide array of technologies including PHP, Laravel, and modern JavaScript frameworks. Adept in microservices architecture and proficient in deploying applications using CI/CD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JavaScript, NodeJS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Laravel,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Cloud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 &amp;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Postman, Swagger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secure and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microservices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queries, improving application performance and reducing response times significantly.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multiple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focused on deployment processes and environment consistency.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into existing services to enhance functionality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 CI/CD pipeline setup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deployment and testing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ensuring code reliability and quality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cross-functional teams to gather requirements and translate them into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of microservices, ensuring high availability and scalability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processes to maintain high coding standards and best practices across the codebase.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methodologies, responding swiftly to changing requirements and continuous improvement of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custom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middleware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to enhance application behavior and support business logic.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migrations and schema design using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backend solutions for several strategic projects, achieving results that greatly improved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and contributed to the long-term technical vision of the product.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comprehensive documentation for APIs and services, facilitating better understanding for future development.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robust RESTful services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enhanced user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front-end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while integrating them seamlessly with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real-time data synchronization between client and server through web sockets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from monolithic architecture to microservices, reducing system complexity and increasing deployment frequency.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containerization to streamline deployment processes across various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client testing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the expected functionality of APIs and endpoints.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designing modern application features based on user feedback and requirements analysis in a team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performance tuning of application databases, leading to significant reductions in load times and improved user experience.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in writing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code and developing modules for projects based on provided specifications.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various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third-party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applications, supporting feature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maintenance of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efficiency and consistent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 writing clear and efficient code, regularly contributing to team coding standards and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debug applications through collaboration, making necessary fixes and enhancements to improve application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progress and contribute ideas for better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maintaining proper API documentation for improved clarity among team members and new hires.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writing unit tests for existing code to ensure reliability and reduce bugs.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architectures, enhancing system robustness.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initial familiarity with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branching and merging workflows.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