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Applications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Senior Applications Engineer with over 8 years in application development. Proficient in developing end-to-end analytical solutions utilizing React, JavaScript, HTML, CSS, and various backend technologies. Proven track record in delivering optimal data engineering solutions and collaborating with diverse teams to enhance application performance.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Front-End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JavaScript, HTML, CSS, Angular, Svelte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Back-End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Java, C#, Golang, Ruby on Rails, Node.js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SQL, PostgreSQL, MySQL, MongoDB, Redis, OracleDB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APIs &amp; Integration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RESTful APIs, GraphQL, SOAP, AWS Lambda, gRPC, External API Integration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Platforms &amp; DevOps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GCP, Docker, Kubernetes, CI/CD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Engineering &amp; Analytics</w:t>
      </w:r>
      <w:r w:rsidRPr="006B65EC">
        <w:rPr>
          <w:rFonts w:ascii="Calibri(Headings)" w:hAnsi="Calibri(Headings)" w:cs="Calibri"/>
          <w:sz w:val="22"/>
          <w:szCs w:val="22"/>
        </w:rPr>
        <w:t xml:space="preserve">: Databricks, Snowflake, Streamlit, Tableau, Looker, Power BI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Version Control &amp; Collaboration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GitHub, Git, Bitbucket, JIRA, Trello, Slack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Software 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Code Reviews, Automated Testing, Continuous Integration, Monitoring &amp; Observability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Applications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multiple production-grade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applications, enhancing user engagement and satisfaction through improved UI/UX design principles.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extensively to implement dynamic features and enhance application interactivity while ensuring adherence to coding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server-side logic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robustness and optimal performance in processing data for client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documented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seamless communication between front-end and back-end systems to optimize functionality.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the design team to build responsive layouts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compatibility across various browsers and devices.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application performance by implementing caching strategies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reducing latency in data retrieval operations.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as a collaborative platform, focusing on code quality and best practices in web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services through API calls to enrich application capabilities and deliver greater value to users.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best practices in version control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smooth deployment processes and standardized workflows for the development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to remain current with emerging technologies and frameworks related 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team's technical capabilities.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automating deployment and testing processes for greater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detailed technical documentation and user guides for applications, contributing to improved user onboarding and application usability.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application performance using observability tools, troubleshooting issues to ensure high availability and reliability of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team efforts in adopting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methodologies, enhancing iterative development and feedback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knowledge sharing sessions related 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Streamlit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data application frameworks, encouraging innovation within the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robust applications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server-side logic and improving the efficiency of data handling in enterprise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 including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building modular components, improving the maintainability of the front-end.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data storage solutions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optimal database performance for high-traffic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integrated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supported mobile and web clients, facilitating seamless data access and operations.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cross-functional team collaborations to ensure alignment between client requirements and technical deliverables, enhancing overall project success.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for deploying applications, optimizing cost and performance efficiencies across cloud resources.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maintained Docker containers for local development, facilitating a consistent development environment across team members.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daily stand-ups as part of the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Scrum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methodologies, ensuring timely progress updates and facilitating team synergy.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reducing operational overhead and improving deployment times throughout project lifecycles.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Reviewed code and provided constructive feedback, promoting adherence to industry best practices and enhancing the overall quality of deliverables.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and integrated modern database technologies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accommodate diverse data storage needs for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contributed to creating deployment and integration documentation, aiding future reference and team onboarding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front-end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cross-browser compatibility and responsiveness.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building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powering client applications with robust backend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directly with stakeholders to gather requirements through interactive sessions, aligning technical deliverables with business expectations.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debugging sessions, employing tools and techniques to identify and resolve application performance issues.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learned and implemented version control practices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collaboration with other team members on shared codebases.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chunked APIs for efficient data retrieval and improved user experiences by leveraging client-side caching strategies.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testing frameworks to ensure quality through automated tests, enhancing software reliability and reducing regression bugs.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detailed documentation for different software components, assisting in knowledge transfer among teams and documenting development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the marketing team to optimize user flows and enhance the overall user experience through proactive UX/UI improvements.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Reported on project progress and team learning outcomes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JIRA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transparent project management and workflow optimization.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