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Results-driven software engineer with 8 years of experience specializing in backend development and technical leadership. Proven expertise in designing, deploying, and scaling microservices while leveraging modern technologies to drive real-world impact and improve operational efficiency.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TypeScript, JavaScript, SQL,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Web Development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Node.js, HTML, CSS, RESTful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Engineering</w:t>
      </w:r>
      <w:r w:rsidRPr="006B65EC">
        <w:rPr>
          <w:rFonts w:ascii="Calibri(Headings)" w:hAnsi="Calibri(Headings)" w:cs="Calibri"/>
          <w:sz w:val="22"/>
          <w:szCs w:val="22"/>
        </w:rPr>
        <w:t xml:space="preserve">: Databricks, Apache Kafka, Analyzing Data, BigQuery, Apache Spark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Architectural Principles</w:t>
      </w:r>
      <w:r w:rsidRPr="006B65EC">
        <w:rPr>
          <w:rFonts w:ascii="Calibri(Headings)" w:hAnsi="Calibri(Headings)" w:cs="Calibri"/>
          <w:sz w:val="22"/>
          <w:szCs w:val="22"/>
        </w:rPr>
        <w:t xml:space="preserve">: Microservices, Domain Driven Design (DDD), Event-Driven Architecture, Cloud Computing, Service-Oriented Architecture (SOA)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Security Practices</w:t>
      </w:r>
      <w:r w:rsidRPr="006B65EC">
        <w:rPr>
          <w:rFonts w:ascii="Calibri(Headings)" w:hAnsi="Calibri(Headings)" w:cs="Calibri"/>
          <w:sz w:val="22"/>
          <w:szCs w:val="22"/>
        </w:rPr>
        <w:t xml:space="preserve">: OWASP, Secure Coding, Data Encryption, Threat Modeling, Vulnerability Management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Kubernetes, Terraform, CI/CD methodologies, Agile/Scrum methodologies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high-quality and secure backend systems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serve hospital care teams effectively.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microservices leveraging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event-driven architecture and enhanced data processing capabilities.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Databricks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collaborative data engineering and analytics, improving data accessibility across organizations.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cross-functional collaboration involving product, design, and engineering teams to optimize user engagement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best practices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Domain Driven Design (DDD)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flexible and maintainable code structures.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Performed regular code reviews and applied modern security design principles to deliver robust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architectural discussions to establish guidelines for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microservices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across teams.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project scope and broke down technical tasks, ensuring timely delivery of features with minimal risk.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systematic documentation of backend services and architectural changes to support team knowledge sharing.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engaging RESTful APIs to facilitate seamless front-to-back data communication for healthcare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Challenged existing processes and suggested improvements to enhance operational efficiency and user satisfaction.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Cultivated a culture of learning by mentoring junior engineers in modern technologies and best practices.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Adapted to dynamic work environments by quickly acquiring new technical skills and methodologies as required.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the integration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building user interfaces, leading to improved responsiveness in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Defined coding standards and set up coding guidelines in collaboration with the development teams to ensure high-quality code output.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workshops to promote team understanding and adaptation of new technologies.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backend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combination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interface experiences.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deployment of robust microservices architectures improving system scalability.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efficient data streaming and processing solutions across various applications.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data engineers to drive data transformation and analysis projects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Databricks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Promoted best practices in coding and security, ensuring compliance with industry standards and regulations.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actively with product teams to gather requirements and translate them into functional specifications.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Facilitated scrum meetings to stay aligned with team progress and adjust priorities as necessary.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CI/CD pipelines enhancing code delivery efficiency and reducing release times.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Sampled code from various engineers for integration and compatibility ensuring aligned team operations.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 in development environments to streamline workflows and dependency management.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basic software applications primarily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while adhering to best coding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foundational experience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offer front-end support for various internal projects.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deploying microservices under the guidance of senior developers, gaining insights into system architecture.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team meetings learning project management and Agile methodology principles.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simple applications and services to improve existing workflows and operational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Debugged and tested applications, collaborating effectively with QA teams to meet quality standards.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Learnt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basics to contribute to front-end development efforts for web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code and technical processes for future reference and onboarding of new team members.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online training and workshops to bolster understanding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related frameworks.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Acquired knowledge of integrating APIs for data retrieval and manipulation as part of technical skills development.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