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Application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Senior Application Engineer with 8 years of experience in developing interactive applications for scientific research, specializing in high-performance APIs and user experience optimization. A strong background in software engineering, committed to creating intuitive and safe interfaces for clinicians and researchers in complex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SQL, Java, JavaScript,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HTML, CSS, React, Node.js, Flask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Deployment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CI/CD, Jenkins,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Apache Kafka, TensorFlow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Scientific Computing &amp; APIs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Bioinformatics Tools, Custom Hardware Interfaces, Python Libraries for Data Science (e.g., NumPy, Pandas)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Test-Driven Development (TDD), Behavior-Driven Development (BDD), Continuous Integration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Application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high-performance APIs to enable scientists to efficiently create custom multi-modal treatment plans, integrating various imaging techniques and neuromodulation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interactive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clinician-facing applications, improving accessibility and usability.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hardware engineers to define integration points for ultrasound imaging and automation APIs, enhancing experimental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ensure the application supported both online and offline user experiences in air-gapped clinical environments, implementing robust data synchronization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Owned deployment automation by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applying best practices for deploying applications in both online and secure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documentation for application APIs, ensuring clarity for non-technical users to develop their own simple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observability features across the application to monitor real-time performance and user interactions,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user research and usability testing with clinicians to iterate on application features, ensuring that interface designs aligned with their workflows and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training materials and conducted workshops for scientists to empower them with the skills needed to adopt new tools and methodologies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data engineers to create low-code systems that allow scientists to analyze experimental data efficiently using built-in machine learning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feedback loops with external research partners, ensuring that application updates met their specific requirements and safety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an Agile approach to development, participating in sprints and retrospectives to continuously improve team processes and product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interactive manual data labeling interfaces for complex datasets, enabling accurate data collection for analysis.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of software integrity by conducting regular code reviews and audits of implemented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collaboration, contributing expertise in software engineering to the broader scientific goals of the organization.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software for various scientific applications, focused on creating user-driven experiences for clinical and laboratory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interdisciplinary teams including biologists and engineers, integrating their feedback into the application design process.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optimization on existing applications, enhancing speed and responsiveness through code refactoring and efficient API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collaboration within the software development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deployed RESTful APIs to facilitate data interaction for various client applications, utilizing both SQL and NoSQL databases.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testing protocols to validate software functionality, ensuring reliability across multiple platforms and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contributed to maintaining a clean and efficient codebase.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Captured and analyzed user requirement documentation, translating needs into actionable software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several data visualization tools that assisted scientists in interpreting complex biological data sets efficiently.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sprint planning as part of an Agile development team, focusing on task prioritization and implementation timelines.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dynamic web applications and interactive tools aimed at optimizing scientific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scientific computing tasks, developing scripts to automate data analysis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support to users, resolving issues related to software usage and functionality in a timely manner.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integrating third-party APIs to enhance application capabilities, providing additional functionalities to users.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enhance my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data storage and retrieval efficiently.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fundamental principles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streamline application deployment processes during my tenure.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implemented various software testing methodologies to ensure application stability before release.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 to assist users in understanding application features and troubleshooting.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UI components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internal tools, focusing on usability.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preliminary analytics projects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Excel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processing and visualization.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