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Application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comprehensive experience in application development. Proven expertise in delivering robust, high-performance solutions leveraging modern technologies and agile methodologies. Strong background in collaborating with both technical and non-technical stakeholders to drive project success and enhance system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HTML5,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Microservices, JUnit,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(S3, EC2, Lambda), Azure, Google Cloud Platform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Test-Driven Development,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XML, JSON, XSLT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Application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ensuring high availability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responsive frontend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and accessibility.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cloud-based deployments, enhancing application scalability and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software development lifecycle (SDLC)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shorter development cycles and increased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optimizing deployment processes and reducing production bug counts.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knowledge sharing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technical walkthroughs, emphasizing high-quality coding standards and effective design principles.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resolved production issues in a timely manner, maintaining a focus on performance and system reliability through monitoring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comprehensive technical documentation and user guides, promoting better understanding and usability of developed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in cross-functional teams to ensure alignment between technical solutions and business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logging and monitoring mechanisms for application performance metrics and failure tracking.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database schemas and optimized complex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efficient data retrieval and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back-end development in conjunction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performance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CI/CD tools for automated testing and deployment, ensuring rapid delivery of features and fixes.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XSLT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XML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data transformations for improved interoperability with third-party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 including sprint planning, daily stand-ups, and retrospectives, contributing to the improvement of team processes.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Application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software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enterprise-level applications with high-performance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Agile teams to design and implement web applications,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front-end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applications by improving server response time through efficient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query writing and index implementation.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test-driven development practices to ensure application quality and reliability, leveraging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specifically using EC2 instances for scalable hosting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Interacted with cross-functional teams to identify business needs and translate them into technical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maintain code integrity and share knowledge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 for both developers and end-users to promote understanding of the applications and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(e.g.,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for source code management throughout the development lifecycle.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focusing on core functionalities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 in application development principles, participating in daily scrums and project discussions within an Agile framework.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write structured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and support database management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build responsive UI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seamless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processes, learning principles of test-driven development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deployment processes, using basic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 understanding of front-end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interface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on containerization technologies, gaining insights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application in software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knowledge sharing through documentation of completed tasks and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Git for version control in collaborative projects, enhancing code management and teamwork.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