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Highly skilled Software Engineer with over 8 years of extensive experience in backend development and systems integration, specializing in Generative AI technologies. Expertise in designing scalable enterprise applications using modern frameworks and comprehensive knowledge of cloud infrastructure and CI/CD processes. Proven ability to optimize and deploy large-scale applications with a focus on performance, security, and reliability.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 Python, JavaScript, TypeScript, C#, Go</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Libraries</w:t>
      </w:r>
      <w:r w:rsidRPr="006B65EC">
        <w:rPr>
          <w:rFonts w:ascii="Calibri(Headings)" w:hAnsi="Calibri(Headings)" w:cs="Calibri"/>
          <w:sz w:val="22"/>
          <w:szCs w:val="22"/>
        </w:rPr>
        <w:t xml:space="preserve">: Spring Boot, Node.js, FastAPI, Django, Flask, Express.js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DevOps</w:t>
      </w:r>
      <w:r w:rsidRPr="006B65EC">
        <w:rPr>
          <w:rFonts w:ascii="Calibri(Headings)" w:hAnsi="Calibri(Headings)" w:cs="Calibri"/>
          <w:sz w:val="22"/>
          <w:szCs w:val="22"/>
        </w:rPr>
        <w:t xml:space="preserve">: Microsoft Azure, AWS, GCP, Docker, Kubernetes, CI/CD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AI &amp; Data Technologies</w:t>
      </w:r>
      <w:r w:rsidRPr="006B65EC">
        <w:rPr>
          <w:rFonts w:ascii="Calibri(Headings)" w:hAnsi="Calibri(Headings)" w:cs="Calibri"/>
          <w:sz w:val="22"/>
          <w:szCs w:val="22"/>
        </w:rPr>
        <w:t xml:space="preserve">: Generative AI, OpenAI, Hugging Face, LangChain, MLOps, TensorFlow</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APIs &amp; Architecture</w:t>
      </w:r>
      <w:r w:rsidRPr="006B65EC">
        <w:rPr>
          <w:rFonts w:ascii="Calibri(Headings)" w:hAnsi="Calibri(Headings)" w:cs="Calibri"/>
          <w:sz w:val="22"/>
          <w:szCs w:val="22"/>
        </w:rPr>
        <w:t xml:space="preserve">: RESTful APIs, GraphQL, Microservices, Event-Driven Architecture, Asynchronous Processing, Message Queues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robust backend services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 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 FastAPI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seamless integration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Generative AI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models into production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and optimized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various microservices, leveraging asynchronous processing for improved performance and scalability.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Hugging Face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OpenAI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model APIs into enterprise solutions, fine-tuning models to cater to specific use cases.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containerizing applications and ensuring consistent environments across development and production stages.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deployments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Microsoft Azure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employing Azure Kubernetes Service (AKS) for orchestrating containerized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CI/CD pipelines to automate build, test, and deployment processes, enhancing development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and implemented best practices for code quality and performance within the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system performance using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Grafana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implementing necessary optimizations for system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automated testing frameworks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code robustness and maintainability.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architecture discussions to design scalable microservices architecture aligned with business objectives.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backend solutions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 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various fintech applications, integrating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machine learning algorithms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predictive analysis.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Deployed containerized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scalable, microservices-based architectures.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the integration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Fine-Tuned LLMs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existing systems, enhancing user interaction through advanced AI capabilities.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and optimized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 pipelines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GitLab CI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continuous integration and deployment streamlined processes.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high-performance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frontend UI interactions while ensuring security and data integrity.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logging and monitoring solutions to ensure system uptime and quickly identify performance issues.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cloud-native applications hosted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services like Lambda and RDS for dynamic scalability and data storage.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Configured and used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CloudFormation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infrastructure as code to automate deployments and manage environments effectively.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caching strategies to improve application response times and overall performance.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product teams to understand requirements and provide technical solutions that meet business needs.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backend services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large-scale web applications in a team setting.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integrating third-party APIs, enhancing functionality and expanding application features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migration of legacy systems to microservices architecture, improving maintainability and scalability of the codebase.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unit and integration tests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Mocha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high-quality standards in software development.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logging and error tracking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ELK Stack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system observability and debugging workflows.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daily operations by maintaining existing applications, troubleshooting issues, and executing updates as required.</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Drafted technical documentation for API endpoints and system architecture to assist team members and new developers.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Coordinated with cross-functional teams to align technical implementations with project objectives and timelines.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Postman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API testing ensuring functional accuracy during development.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of emerging technologies, applying best practices into daily work for ongoing improvement.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