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AI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AI Engineer with over 8 years of experience in software development and AI systems. Proven track record in enhancing optimization applications through advanced machine learning techniques and collaborative teamwork across cross-functional domains. Holds expertise in Python, Docker, and AI orchestration frameworks. Adept at implementing innovative solutions that align with industry best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Node.js,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Generative AI, Prompt Engineering, Reinforcement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Optimization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Mathematical Optimization, Gurobi, Optimization Libraries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CI/CD,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LangChain, MLFlow, DVC, Agentforce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OWASP Top 10 for LLMs, Responsible AI Practices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AI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integrated AI agents for optimization applications, enhancing the user experience and functionality of existing products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AI features by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Gurobi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solvers and related libraries into existing optimization application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including Product Management and AI Innovation Lab to gather domain-specific knowledge and translate requirements into actionable development tasks.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context and prompt engineering strategies that improved the efficiency of production AI systems across multiple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comprehensive test cases and evaluation protocols to enhance the quality of AI features, reducing the turnaround time for deployment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resolved performance issues related to AI features, enabling seamless integration with other product components.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Served as an internal subject matter expert on AI technology, providing guidance on applicable use cases across teams to streamline product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timely delivery of AI-driven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machine learning concepts to extend existing capabilities, driving innovation within the Gurobi Intelligence framework.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containers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 and improve resource management across development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ML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MetaFlow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model tracking and orchestration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responsible AI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ethics and governance within AI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code reviews to maintain the integrity of AI system architectures and optimize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automation scripts aimed at improving efficiency in deployment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insights at internal workshops to foster knowledge-sharing and best practices among team members.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AI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mathematical optimization applications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existing platforms and increasing efficiency in problem-solving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deployment cycles and system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a collaborative environment for rapid software development and feature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AI features, learning and applying concepts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reinforcement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existing models.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optimization of prompt engineering strategies for early-stage AI systems, improving usability and performance.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software applications focusing on basics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with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and deployment practices, beginning to understand system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setting, helping to develop feature sets for machine learning pockets, contributing as a junior level developer.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code reviews and received mentorship, honing skills in coding standards and best practices across the software development lifecycle.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and troubleshooting of applications to improve initial user experiences, gaining insights into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