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React Frontend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React Frontend Engineer with 8 years of experience specializing in building scalable web applications. Proficient in utilizing React.js and complementary technologies to create seamless user interfaces. Possesses strong communication skills and a proven track record of delivering high-quality code in dynamic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React.js, JavaScript, HTML5, CSS3,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State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Redux, MobX, Context API, React Query, Recoil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Jenkins, Travis CI, CircleCI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Performance Optimization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Webpack, Babel, Lighthouse, Code Splitting, Lazy Loading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Debugging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Enzyme, React Testing Library, Cypress, Selenium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React Frontend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performance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backend developers to integrate RESTful and GraphQL APIs, enhancing application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enforce type safety and improve code maintainability, leading to fewer bugs and faster development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state management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Context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complex application states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extensive unit testing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Enzyme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increased code quality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web application performance through techniques such as code splitting and lazy loading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Webpack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on best practices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responsive designs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cross-browser compatibility and accessibility.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continuous integration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Incorporated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Router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navigation and state management across various application views.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debugging and troubleshooting, utilizing developer tools and console logs to resolve issues promptly.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agile environments, participating in sprint planning and daily stand-ups to ensure continuous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reusable components and libraries for future use, promoting consistency and reducing redundancy across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junior developers in best practices and techniques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frontend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 and processes meticulously, assisting in the onboarding of new team members.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React 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user-friendly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overall user interaction for web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design mockups into functional features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the coding execution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setup and management of version control systems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team collaboration on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UX/UI designers to implement design best practices while coding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to ensure high-quality standards were maintained throughout the development process.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methodologies, attending daily scrums and contributing to sprint reviews to improve project delivery timelines.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libraries and APIs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capabilities, increasing feature sets.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writing and maintaining test cases that ensured application stability and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application states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performance and manage complex UI components seamlessly.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performance optimization techniques, improving load times and user experience across various devices.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Drafted technical documentation detailing system architecture and development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development of reusable UI components, fostering a library approach to expedite future builds.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modern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best practices for responsive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functions, enhancing the interactivity of web pages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version control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understanding branching, merging, and repository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developers in integrating APIs and services while focusing on proper coding practices for maintainability.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testing of applications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how to ensure quality assurance in code.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team to implement design specifications in code, becoming familiar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application performance tuning efforts by employing basic techniques for managing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debugging using browser developer tools, enhancing skills in finding and fixing common issues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team meetings, incorporating feedback and suggestions to improve both development processes and team dynamics.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from peers and mentors about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lifecycle methods and hooks to manage component states effectively.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