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Product Manager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Product management professional with 8 years of experience in B2B SaaS, specializing in AI-native products and customer-centric solutions. Proven ability to translate customer problems into actionable product features and comprehensive specifications, complemented by a technical background in software engineering.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Product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Product Ownership, B2B SaaS, Product Development, Customer Advocacy, Business Case Development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Technical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Software Engineering, AI/LLMs, Workflow Automation, CRM Integration, Analytics Platforms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Communication &amp; Analysis</w:t>
      </w:r>
      <w:r w:rsidRPr="006B65EC">
        <w:rPr>
          <w:rFonts w:ascii="Calibri(Headings)" w:hAnsi="Calibri(Headings)" w:cs="Calibri"/>
          <w:sz w:val="22"/>
          <w:szCs w:val="22"/>
        </w:rPr>
        <w:t xml:space="preserve">: Technical Specifications, User Story Creation, Market Analysis, Customer Interviews, Written Communication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MCP, n8n, Zapier, Temporal, Agent Orchestration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Product Manager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business cases identifying and translating customer pain points into product opportunities utilizing structured analysis and competitive positioning.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financial advisors to build deep customer relationships, enhancing understanding of daily challenges and technology gaps.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Authored detailed product specifications that facilitated clear communication with both development teams and AI agents, ensuring accurate implementation of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agile workflows that integrated various data sources and CRM tools to streamline operational pipelines for AI-driven product intelligence.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structured frameworks for product discovery, leveraging jobs-to-be-done analysis to prioritize feature sets aligned with user needs and business impact.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Operated proactively, defining three successive features well ahead of current deliverables, ensuring competitive advantage and timely product releases.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AI tooling to automate documentation and reporting processes, significantly reducing manual efforts while enhancing accuracy in board-level communications.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key multi-system workflows that leveraged existing analytics and CRM tools, embedding comprehensive product insights into decision-making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Fostered a culture of collaboration within the product team, emphasizing the importance of communicating user stories and acceptance criteria clearly for enhanced testing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review sessions partnering with technical leads, ensuring robust planning and detailed context for forthcoming sprints and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Adapted and refined product roadmaps based on iterative feedback from usage data and direct advisor interactions, iterating quickly to enhance user engagement rates.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Spearheaded the implementation of AI-driven workflows, optimizing team productivity and responsiveness to evolving business conditions.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technical skills in software engineering to contribute to prototyping phases, ensuring product functionalities met advisor requirements and expectations.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workshops and training sessions on new product features and updates, equipping sales and support teams with necessary knowledge to engage effectively with clients.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Produced analytical reports and business artifacts for executive review, supporting strategic decision-making aligned with corporate objectives.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Product Manager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product templates and documentation that enhanced team clarity and execution on various product initiatives.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direct customer surveys and interviews to gather qualitative data on user experience, which influenced product design decisions.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user-centered design principles to validate product concepts and prototypes through iterative testing phases with stakeholders.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integrating various API services to enhance product functionalities and streamline workflow automations across business platforms.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Highlighted customer feedback loops through analytical tools to assess product performance and user satisfaction metrics in real-time.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cross-functionally with engineering, sales, and marketing teams to align product vision with organizational goals and user expectations.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Synthesized technical observations from various platforms to refine product roadmaps and prioritize key feature development initiatives.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transition between development phases by drafting technical specifications and user acceptance criteria for quality assurance.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industry trends and competitive landscape analysis to provide insights for product positioning and identify growth opportunities.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feedback sessions with advisors post-launch, refining features based on their interactions and experiences with the product.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establishing requirements documents alongside technical counterparts, building consensus on feature implementations and expected outcomes.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Associate Product Manager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initial design of software solutions, collaborating with developers to ensure alignment with user needs and business strategies.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sprints, contributing to daily stand-ups and retrospectives that refined team processes towards delivering high-quality software.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market and user research to inform early-stage product concepts, helping to validate assumptions and guide the development process.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software development practices, including coding and debugging to support feature improvements and bug fixes.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creating and managing test cases for new software features, ensuring a robust testing process pre-launch.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Gathered detailed user stories from stakeholders, translating them to actionable development tasks for engineering teams.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integration efforts for third-party tools, enabling seamless connections within product ecosystems and enhancing user experiences.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Learning industry-standard tools and methodologies alongside the development team, including Agile methodologies and CI/CD pipelines.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processes and product functionalities, creating efficient reference materials for operational teams and new hires.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Shadowed senior product managers and engineers to understand the interplay between customer needs and technical execution, enhancing foundational knowledge.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