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in developing scalable applications and AI-driven solutions. Proven expertise in full-stack development, cloud systems, and API design, with a strong focus on enhancing engineering processes and product delivery.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API Design, Service Architecture, Data Modeling, Distributed Systems,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Vue.js, Angular,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Event-Driven Architectures, Serverless Computing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OpenAI APIs, LLM APIs, Natural Language Processing, Workflow Automation, Machine Learning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Git, Jenkins,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Selenium, Postman, Prometheus, Grafana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deployed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AI-powered features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customer interaction and engagement across multiple platforms, focusing on enhancing user experience within cloud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architecture patterns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including prompt frameworks and microservice structures to support AI integration.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establish responsible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ensure observability and logging standards in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internal tools to accelerate engineering processes,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automation and AI-assisted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integrations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leading AI service providers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ensured seamless product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architecture decisions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established technical standards that facilitate rapid deployment cycles and product iterations.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frameworks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evaluation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ensure the reliability of AI models and their deployment into production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capabilities (Lambda, DynamoDB) and incorporated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event-driven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scalable solution design.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pair programming to enhance overall code quality and engineering best practices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containerization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development workflows and enhance deployment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of user-centric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performance and responsiveness.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documentation and shared knowledge around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tooling with team members to foster a culture of learning.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and 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 optimization techniques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satisfaction across the platform.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to define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technical requirements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translated them into actionable development tasks, maintaining an agile workflow.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adaptation of new tools and technologies, focusing on integrating cutting-edge solutions into ongoing projects.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scalability and performance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front-end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improved UX through effective state management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automated deployment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shorter release cycles.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code reviews, emphasizing clean code practices and software design principles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Defined database schemas and 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into applications, ensuring data accessibility and consistency.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cross-functional team to build a B2B platform leveraging cloud technologies and service integrations for enhanced service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software development lifecycle, from requirement gathering to deployment and maintenance, in an agile environment.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cloud resource utilization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adhered to best practices for security and data governance.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Drafted technical specifications and documentation to share knowledge within the engineering team, improving onboarding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workflow automation features, enhancing operational efficiencies across several client projects.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 variety of projects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a junior developer, focusing on learning best practices and design patterns.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HTML/CSS/JavaScript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interfaces to improve customer engagement.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cloud-based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familiarity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services and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team setting, performing debugging and troubleshooting tasks within existing codebases to understand functional and technical aspects further.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simple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integrations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supported existing applications through maintenance tasks, ensuring continued service delivery.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querying databases to support application functionalities and report generation needs.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version control practices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experience in code management and collaborative workflows.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testing teams by writing unit tests in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gaining insights into quality assurance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small-scale scripts for automation of routine tasks, fostering improvements in developer efficiency.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team meetings and code reviews to enhance technical communication and understanding of project requirements.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