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software developer with over 8 years of expertise in building scalable and robust web applications. Proficient in leveraging cutting-edge technologies to deliver innovative solutions that meet business requirements while ensuring system efficiency and maintainability.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C#, Java, Python, JavaScript, TypeScript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.NET Core, .NET Framework, Microservices, React, Node.js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SQL Server, PostgreSQL, MySQL, MongoDB, Oracle DB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 and Integration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RESTful APIs, GraphQL, Postman, Microsoft Dynamics, Oracle Netsuite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and 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Docker, Kubernetes, CI/CD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 and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GitHub Copilot, Cursor, Claude Code, JIRA, Confluence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Senior Software Engineer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 (Most Recent Company)  </w:t>
      </w:r>
      <w:r>
        <w:br/>
      </w:r>
      <w:r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 Developed and maintained a cloud-based workflow management system, ensuring high scalability and availability by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.NET Core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architecture.</w:t>
      </w:r>
      <w:r>
        <w:br/>
      </w:r>
      <w:r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 Collaborated with cross-functional teams to translate business needs into technical requirements, enhancing product integration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Microsoft Dynamics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>
        <w:br/>
      </w:r>
      <w:r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 Implemented robust solutions for web portals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seamless user experience and system reliability.</w:t>
      </w:r>
      <w:r>
        <w:br/>
      </w:r>
      <w:r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 Optimized existing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for improved performance and data integrity in production environments.</w:t>
      </w:r>
      <w:r>
        <w:br/>
      </w:r>
      <w:r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 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Postman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API testing and validation, streamlining the development process and improving team efficiency.</w:t>
      </w:r>
      <w:r>
        <w:br/>
      </w:r>
      <w:r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 Integrated third-party platforms, balancing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buy over build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strategies to achieve project goals effectively.</w:t>
      </w:r>
      <w:r>
        <w:br/>
      </w:r>
      <w:r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 Leveraged AI technologies and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Copilot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increase productivity and accelerate delivery timelines.</w:t>
      </w:r>
      <w:r>
        <w:br/>
      </w:r>
      <w:r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 Maintained strong adherence to best coding practices while performing code reviews and providing constructive feedback to peers.</w:t>
      </w:r>
      <w:r>
        <w:br/>
      </w:r>
      <w:r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 Assisted in the technical planning phases of software projects, ensuring alignment with organizational goals and strategies.</w:t>
      </w:r>
      <w:r>
        <w:br/>
      </w:r>
      <w:r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 Actively participated in troubleshooting complex production issues, significantly reducing system downtime.</w:t>
      </w:r>
      <w:r>
        <w:br/>
      </w:r>
      <w:r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 Drove efforts to refactor legacy codebases into modern frameworks and technologies, facilitating smoother operations.</w:t>
      </w:r>
      <w:r>
        <w:br/>
      </w:r>
      <w:r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 Engaged in ongoing learning and training on new technologies to maintain a competitive edge in software development.</w:t>
      </w:r>
      <w:r>
        <w:br/>
      </w:r>
      <w:r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 Built and deployed responsive applications that resulted in enhanced user engagement and satisfaction metrics.</w:t>
      </w:r>
      <w:r>
        <w:br/>
      </w:r>
      <w:r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 Engaged stakeholders by communicating technical concepts clearly, fostering understanding between technical and non-technical team members.</w:t>
      </w:r>
      <w:r>
        <w:br/>
      </w:r>
      <w:r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 Documented processes and technical specifications for ongoing projects, enhancing knowledge sharing across the organization.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Engineer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 (Second Most Recent Company)  </w:t>
      </w:r>
      <w:r>
        <w:br/>
      </w:r>
      <w:r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 Developed consumer-facing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user-friendly interfaces and robust back-end functionalities.</w:t>
      </w:r>
      <w:r>
        <w:br/>
      </w:r>
      <w:r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 Participated in the design and implementation of software solutions that enhanced business process efficiencies.</w:t>
      </w:r>
      <w:r>
        <w:br/>
      </w:r>
      <w:r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 Collaborated closely with product managers to derive technical specifications from business requirements, ensuring all functions aligned with user needs.</w:t>
      </w:r>
      <w:r>
        <w:br/>
      </w:r>
      <w:r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 Engaged in database design and management using both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flexible data handling.</w:t>
      </w:r>
      <w:r>
        <w:br/>
      </w:r>
      <w:r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 Maintained and optimized existing systems to improve performance by employing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architecture.</w:t>
      </w:r>
      <w:r>
        <w:br/>
      </w:r>
      <w:r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 Worked with CI/CD tools to automate deployment processes, enhancing release cycles and software updates.</w:t>
      </w:r>
      <w:r>
        <w:br/>
      </w:r>
      <w:r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 Roadmapped technology upgrades to modern frameworks, facilitating improved application performance and usability.</w:t>
      </w:r>
      <w:r>
        <w:br/>
      </w:r>
      <w:r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 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creating, deploying, and running applications in containers, ensuring consistency across environments.</w:t>
      </w:r>
      <w:r>
        <w:br/>
      </w:r>
      <w:r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 Participated in code reviews and collaborative coding sessions to promote knowledge sharing among team members.</w:t>
      </w:r>
      <w:r>
        <w:br/>
      </w:r>
      <w:r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 Developed RESTful APIs to allow seamless communication between client-side and server-side applications.</w:t>
      </w:r>
      <w:r>
        <w:br/>
      </w:r>
      <w:r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 Applied knowledge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methodologies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assist in project management, ensuring timely delivery of high-quality software products.</w:t>
      </w:r>
      <w:r>
        <w:br/>
      </w:r>
      <w:r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 Engaged in user acceptance testing (UAT) to validate functional requirements and resolve issues pre-launch.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Junior Software Developer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(First Company)  </w:t>
      </w:r>
      <w:r>
        <w:br/>
      </w:r>
      <w:r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 Assisted in the development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.NET Framework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back-end functionalities.</w:t>
      </w:r>
      <w:r>
        <w:br/>
      </w:r>
      <w:r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 Supported major functionalities in existing applications, debugging and resolving issues in collaboration with senior developers.</w:t>
      </w:r>
      <w:r>
        <w:br/>
      </w:r>
      <w:r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 Contributed to the development of database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data integrity across applications.</w:t>
      </w:r>
      <w:r>
        <w:br/>
      </w:r>
      <w:r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 Participated in code maintenance and version controls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learning best practices for software development.</w:t>
      </w:r>
      <w:r>
        <w:br/>
      </w:r>
      <w:r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 Collaborated with the front-end team to ensure integration points were properly established between front-end and back-end systems.</w:t>
      </w:r>
      <w:r>
        <w:br/>
      </w:r>
      <w:r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 Engaged in unit testing and quality assurance to ensure high standards were met in production releases.</w:t>
      </w:r>
      <w:r>
        <w:br/>
      </w:r>
      <w:r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 Documented code and design specifications, contributing to overall team knowledge and future development efforts.</w:t>
      </w:r>
      <w:r>
        <w:br/>
      </w:r>
      <w:r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 Supported UI/UX improvements in applications, ensuring they meet established design criteria.</w:t>
      </w:r>
      <w:r>
        <w:br/>
      </w:r>
      <w:r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 Attended training sessions on emerging technologies to expand programming skills and techniques.</w:t>
      </w:r>
      <w:r>
        <w:br/>
      </w:r>
      <w:r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 Assisted in the migration of legacy applications to more modern programming standards, gaining valuable exposure to new frameworks.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