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Principal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and highly skilled software engineer with over 8 years of experience in building and maintaining scalable data infrastructures. Proficient in data processing, cloud computing, and software development, focusing on delivering high-performance solutions. Strong background in C++, C#, Java, and Python, alongside expertise in big data architectures, machine learning, and Azure technologies.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C, C++, C#, Java, JavaScript, Python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Azure, Azure Data Explorer, Kusto Query Language (KQL), Azure Synapse, Grafana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Big data processing, Data mining, Machine learning, System design, Data architectures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DevOps, Continuous Integration, Continuous Deployment, Experimentation platforms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Tooling and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Application Performance Management, Agentic AI, Information retrieval, Flighting telemetry processing, Management Information Systems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Principal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 secure and scalable data infrastructure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Kusto Query Language (KQL)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handling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cloud-based solutions for big data processing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C++, C#,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real-time analytics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supporting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 training, streamlining deployment workflows for ML engineers.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product teams to capture and analyze user behavior signals, driving improvements in application performance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code reviews and architectural discussions to ensure high-quality code and system design aligned with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robust monitoring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the operational health of data services and quick anomaly detection.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development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deliver iterative updates, resulting in faster feature deployment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mining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assess large datasets, enabling advanced analytics for business insights and decision-making.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experimentation platforms augmenting flighting telemetry processing capabilities, optimizing feature rollouts.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and mentored junior engineers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computing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security assessments to meet Microsoft-specific compliance and security screening requirements, ensuring robust application security.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 comprehensive system design for new data services, focusing on usability, performance, and scalability across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documentation for data infrastructure and processes to ensure knowledge sharing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and implemented emerging technologies to enhance infrastructure efficiency and delivery speed for software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repetitive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workflows, reducing manual intervention and increasing productivity.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data processing solutions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efficiency of analytical workloads.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database solutions and ETL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Synapse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Data Explorer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accessibility and integration.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and product management to ensure that products met customer requirements and specifications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infrastructure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cloud-based architectures, ensuring minimal disruption and enhanced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systematic processes for data gathering and analysis to support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initiatives for product recommendations.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project timelines and deliverables, fostering collaboration within engineering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monitoring dashboards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transparent visibility into system performance metrics.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user documentation and training materials for new applications and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clients to understand their data needs and provided solutions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meet those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tuning and optimization of existing data solutions, ensuring efficient resource utilization and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data models for analyzing application usage and engagement, leading to actionable insights for product enhancements.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security training and implemented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protection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privacy compliance.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focused on data logging and retrieval for client projects, enhancing reporting capabilities.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creation of data processing workflows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optimize data handling procedures.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initial testing of cloud-based applications ensuring scalable performance under dynamic loads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engineers with data architecture designs, focusing on integrating various data sources and formats.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maintain and update existing applications, identifying areas for improvement and optimization in processing.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hands-on coding of data retrieval mechanisms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application interactivity.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routine code reviews, contributing ideas for enhancing code quality and maintainability.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 and supported migration strategies as applications transitioned to newer platforms, including documenting integration points.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experience with data visualization tools and analytics systems for driving insights from datasets.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production issues related to data infrastructure, developing solutions to ensure uptime and reliability.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