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detail-oriented Senior Software Engineer with over 8 years of hands-on experience in software development, particularly in the FinTech domain. Specializing in card issuing and payment processing systems, I possess extensive expertise in optimizing performance and ensuring security in high-volume transaction environments. Adept in working with cross-functional teams to drive technical excellence and innovation across multiple domains including onboarding, digital wallets, and transaction controls.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Kotlin, JavaScript, TypeScript,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Microservices, JPOS, Helm,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Apache Kafka,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Data Storage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Amazon DynamoDB,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OAuth, SSL/TLS, JWT, Data Encryption, PCI-DSS Compliance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Test-Driven Development (TDD), Continuous Integration, Code Reviews, Unit Testing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high-performance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that support card issuing and payment processing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the processing engine's performance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efficiency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to automate infrastructure provisioning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reducing setup time and enhancing resource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microservices architecture tailored for high-volume transaction processing, ensuring low-latency responses and high availability.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management to gather requirements and translate them into technical specifications for onboarding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established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code quality and maintainability across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effective use of modern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and security practices, enhancing the team's technical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robust transaction control features with a focus on compliance and security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SSL/TLS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processing, resulting in enhanced data flow and timely transaction updates.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extensive unit tests and integration tests to ensure application reliability and performance under varying load conditions.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 services for digital wallets and authorization, streamlining the payment workflows for clients.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 and retrospectives to continually improve team workflows and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for system designs and API architectures to aid internal and external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strategies to improve response times for frequently accessed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tuning and troubleshooting of system bottlenecks in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development efforts on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for payment processing and card issuing systems, focusing on architecture and design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resilient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running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improved uptime and handling of peak 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integration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validate functionalities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API specifications and implement features in line with customer needs and industry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logging and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visibility into system operations and incidents.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development of data ingestion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real-time data analytics and reporting.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discussions around the technical roadmap, emphasizing scalability, security, and maintainability of core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for team members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and infrastructure management, fostering an environment of learning and growth.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and optimize relational and non-relational databases catering to application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optimization of network security protocols in line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PCI-DSS Compliance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requirements, ensuring the integrity of transactions.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interns and new hires in best practices, focusing on software design principles and effective use of libraries.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frontend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user experience on payment processing dashboards.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foundational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within a FinTech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existing code and enhancing performance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QA teams to define test cases and support UAT through iterative feedback loops.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methodologies, participating in stand-ups, sprint planning, and reviews to maintain project momentum and ensure alignment.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simplifying deployment and environment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code quality through robust version control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conducted code reviews with peers.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secure and scalable file storage solutions tailored for payment transaction logs.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Assumed responsibility for troubleshooting and debugging complex issues within payment processing workflows, often under tight deadlines.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APIs for core functionalities, contributing to the overall application architecture and data flow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workshops and training on security engineering principles to better understand compliance frameworks and technical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