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over 8 years of experience specializing in Java development and data pipeline engineering. Proven expertise in designing and migrating complex data workflows using Apache NiFi, coupled with robust knowledge of CI/CD practices and DevSecOps methodologies. Adept at mentoring engineers and enhancing operational capabilities within DoD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Scala, JavaScript,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Transformation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NiFi, JSON, XML, Avro, Protobuf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Helm, OpenShift, ECS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GitOps, Flux, ArgoCD,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Messaging &amp;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Message Brokers, RESTful APIs, GraphQL, RabbitMQ, Kafka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Spring Boot, Microservices, Node.js, Angular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data transformation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NiFi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migration of legacy data processing workflows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NiFi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architectures, achieving continuity and performance parity across data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custom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NiFi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processors tailored to specific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UDM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requirements, significantly improving data routing mechanisms.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pipeline architecture with enterprise data services and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data integration patterns, fostering a culture of knowledge sharing and technical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streamline deployment processes, ensuring rapid and reliable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comprehensive technical documentation and architectural decision records, facilitating future development efforts.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Agile/Scrum methodologies, participating in sprint planning and contributing to backlog refinement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integration issues across multiple data pipeline stages, focusing on schema validation and format transformation.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integration of various messaging systems, enhancing data flow and communication across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code reviews, providing insightful feedback on architectural design and implementation.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existing workflows through performance tuning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application deployment and orchestration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team members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DevSecOps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improving security posture in development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message brokers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data systems for resilient and scalable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thorough testing protocols ensuring the reliability and functionality of data pipelines.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based applications within a classified environment, focusing on mission-critical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legacy data pipelines by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orchestration, leading to improved management of microservices.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exchange between enterprise services, facilitating seamless integration with external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initiatives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ensuring efficient deployment and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promoting smooth transitions to various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and integration testing to ensure high software quality and adherence to security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collaborated with system administrators to manage and troubleshoot infrastructure-related issues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effectively to manage code changes and project collaboration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application performance enhancements, focusing on response time and resource utilization.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on Agile teams, engaging in daily stand-ups and contributing to retrospectives to improve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architectural discussions, advocating for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 for better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JSON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interchange between applications and services.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basic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overall team objectives.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existing data pipelines, learning the intricacies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NiFi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designing and implementing test cases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gaining practical experience in quality assurance.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team's transition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understanding of container management and orchestration basics.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engaged in code quality initiatives, learning effective strategies for code reviews and unit testing.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Was involved in the integration of simple data APIs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message brokers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observing how data flows through the system.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project documentation, ensuring clarity on the functions of various components developed.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DevSecOps practices, focusing on the importance of security in software development and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to understand architectural frameworks and design patterns used in enterprise-level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processes by participating in sprint meetings, helping to improve team collaboration and project visibility.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