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Principal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Principal Software Engineer with 8+ years of expertise in data architecture and engineering, proficient in optimizing data systems and application performance while collaborating with cross-functional teams to enable effective data-driven decision-making.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Core Technical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Data Architecture, NoSQL, PostgreSQL, MongoDB, API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Platforms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GCP, AWS RDS, Snowflake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Performance Optimization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Database Performance Tuning, Indexing, Execution Plan Analysis, Resource Management, Data Quality Monitoring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Java, JavaScript, TypeScript,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Methodologies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Agile, DevOps, Event-Driven Architectures, ETL/ELT, Change Data Capture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Principal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aligned application requirements with optimal data storage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application teams to define and design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access and integration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detailed code reviews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access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performance optimizations, and ensuring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Guided technology selection processes considering specific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read/write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patterns and access strategies to enhance system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tuning and optimization strategies, improving database efficiency through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query tuning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strategic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indexing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establishment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observability standards to enhance organizational data integrity and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replication strategies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event-streaming architectures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real-time data synchronization across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zero-downtime data migrations to modernize infrastructure while providing seamless user experiences during transitions.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orchestrated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ELT methodologies, ensuring data accuracy and responsiveness to application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Educated and empowered application engineers through workshops and documentation on best practices for managing data systems and architecture.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data platforms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achieve cost-effective data management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deep knowledge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machine learning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to guide application teams in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LLM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data modeling for AI-enhanced development.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and maintained documentation and knowledge sharing processes, fostering a culture of collaboration and learning among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Proposed technology stacks and frameworks tailored for scalability and performance in data-intensive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effective cross-team collaboration, ensuring alignment on architectural decisions and implementations among engineering teams.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schemas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modeling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techniques across various applications, ensuring alignment with business requirements.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on project teams to develop and optimize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robust data handling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code reviews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enforce best practices in data access and application performance.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optimizing existing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careful assessment and adjustments, enhancing overall system responsiveness.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tools for performance monitoring, enabling proactive resolution of data-related issues in production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cloud-based data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functionality and reliability.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training sessions for junior engineers on effective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management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architecture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data warehousing solutions, facilitating efficient reporting and analytics capabilities for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Evaluated new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technologies to support evolving application requirements, integrating innovative solutions into the existing tech stack.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participated in data migration efforts, validating data integrity during transitions to modern cloud platforms.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efforts by designing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facilitating proper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access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local and cloud-based software applications, focusing on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project meetings to discuss data architecture requirements and potential implementations with senior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processes and guidelines for maintaining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quality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initial application stages.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Reviewed junior engineers’ code to ensure adherence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access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security protocols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emerging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tools to enhance skills and suggest improvements for existing systems.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team discussions regarding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application performance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sharing insights learned during practical coding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development of event-driven architectures, producing relevant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documentation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assisting in initial builds.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deployment processes, focusing on ensuring zero-downtime impacts on end-user experience.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scripting for automating simple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migrations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groundwork for more complex data movements later in the role.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