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8+ years of experience specializing in full-stack development, cloud infrastructure, and AI/ML integration. Proven track record of designing and implementing large-scale applications with high performance and security standards, effectively collaborating with cross-functional teams to drive innovation and technical excellence.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C#, JavaScript, TypeScript,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Spring MVC, .NET Core, React, Ext 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Kubernetes, Docker, Helm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Oracle, MS SQL, MongoDB,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GitOps, Jenkins, CircleCI,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Datadog, Grafana, Prometheus, OWASP, JUnit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Keras, Sci-kit Learn, Natural Language Processing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high-throughput backend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interaction efficiency by utilizing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of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multi-tenant SaaS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platform,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scalability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architectural design reviews and produced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Architecture Decision Records (ADRs)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guide technical direction.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load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engineering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optimal system reliability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streamline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the integration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AI/ML capabilities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product functionalities with predictive analytics and automation.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establishing high coding standards and fostering a culture of technical excellence.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Product Management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UX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align technical strategy with customer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observability across the platform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improved incident response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through hands-on guidance and knowledge-sharing sessions, reinforcing a collaborative engineering culture.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adopted emerging technologies to drive continuous improvement in the development workflow.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Defined and documented technical best practices and standards for backend and frontend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 best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aligned with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OWASP Top 10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minimizing potential vulnerabilities.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ensure compliance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SOC 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GDPR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regulations, establishing processes to safeguard customer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high-performance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delivering scalable solutions for enterprise customers.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of engineers to design and implement secure and efficient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API gateways and service mesh patterns to streamline service communication and enhance system resilience.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dynamic user interfaces, focusing on code optimizations and performance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optimization efforts involving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indexing and schema design for improved query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discussions to define system components and service interactions, impacting overall application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migration projects to transition legacy systems to modern, cloud-native solutions to improve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orchestration, managing containerized applications for A/B testing and feature rollouts.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monitoring and alerting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customized dashboards for better insights into system health.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technical deep dives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tech talks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team capability and knowledge in evolving technologies.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hands-on troubleshooting of production issues, effectively collaborating with cross-functional teams to resolve incidents swiftly.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third-party components for integration, ensuring adherence to security standards and performance expectations.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key features for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-based enterprise application, focusing on backend integration and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efforts to establish coding standards and shared best practices, fostering a collaborative development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enhancing modularity and enabling easier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Exploited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creating lightweight and efficient server-side components to streamline user requests.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 and retrospectives to improve team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Hibernate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ORM, ensuring efficient data access with best performance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protocols to safeguard customer data and adhere to regulatory compliance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frontend development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jQuery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responsiveness and streamlined UI/UX.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database management efforts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MS 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queries and ensure high availability of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customer feedback sessions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UX teams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iterating product features based on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