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over 8 years in platform engineering and software development. Proven expertise in designing scalable solutions, enhancing CI/CD processes, and improving system reliability and observability. Adept at driving technical initiatives and collaborating with cross-functional teams to foster engineering excellence.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Go, JavaScript, Bash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Spring Boot, Flask, React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Terraform, Ansible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CI/CD &amp; Automation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GitLab CI, CircleCI, GitOps, ArgoCD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&amp; Observability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ELK Stack, Datadog, New Relic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Redis, Cassandra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DevOps, TDD, Continuous Delivery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platform architecture to improve scalability and reliability of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automation scripts for CI/CD pipelines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deployment speed and reducing errors.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design infrastructure as code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environment provisioning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observability best practices by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enhancing incident response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modernization of the platform to adopt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 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architecture, ensuring seamless integrations and improved service resilience.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reusable templates and frameworks that improved developer experience and reduced manual operational tasks.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technical design reviews and code reviews to maintain high code quality and adherence to architectural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monitoring metrics and dashboards that provided actionable insights into system performance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fostering a culture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automate-first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mindset across engineering teams to minimize operational toil.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the adoption of standardized deployment interfaces to streamline the release process across multiple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effective coding practices and architectural design patterns, fostering knowledge sharing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for developing cloud-native applications, maximizing benefits of scalability and resilience.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security best practices across the CI/CD pipeline, ensuring compliance with industry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Reduced manual intervention in environment creation by utilizing self-service tools developed internally, fostering independence among developers.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optimization of database performance by implementing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tuning techniques and index strategies.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automation solutions for deployment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Travis 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smoother releases.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of microservices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system modularity.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teams to create self-service development environments, including the use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configuration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in, and improved, incident management processes by integrating monitoring solutions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 and development of documentation to assist knowledge transfer and team alignment.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product and security teams to ensure compliance and meet reliability objectives for software deployments.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logging solutions using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debugging and performance analysis capabilities.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unit tests and integration tests to foster better code quality and reliability in deployment outcomes.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of legacy systems to cloud-based solutions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team efforts in transitioning to an Agile development process, improving sprint planning and delivery.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cross-departmental projects to streamline operations and integrate platforms effectively.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and improved build pipelines, focusing on speed and reliability. 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internal tools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daily operational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building and maintaining applications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feature set and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participation in code reviews to contribute to and learn from best practices in software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efforts of legacy infrastructures to more modern stack implementations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peers to troubleshoot and resolve production issues, gaining valuable hands-on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CRUD applications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honing pivoting between different stacks.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team projects using Agile methodologies, actively participating in daily standups and retrospectives.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Balanced multiple priorities by efficiently managing time during project sprints, promoting a focus on deliverables.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best practices and assisted in training sessions to improve team knowledge on new technologies.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integration efforts for monitoring systems to empower teams with visibility into application performance.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