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experience specializing in cloud infrastructure, distributed systems, and backend development. Proven expertise in developing scalable and fault-tolerant applications and proficiency in Java and Go. Experienced in collaborating with cross-functional teams to deliver high-quality software solutions in cloud-native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Golang,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AWS, Azure, Google Cloud Platform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YugabyteDB, PostgreSQL, Redis, NoSQL,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Jenkins, Git, Ansible,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&amp;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Performance tuning, Debugging, Microservices, API development, Continuous Integration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and fault-tolerant components for managing distributed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YugabyteDB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significantly enhancing system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management to translate complex requirements into automated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Control Plane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within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cross-functional teams to ensure high-quality release of applications by adhering to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deep understanding of distributed systems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coding practices and conducted code reviews to improve maintainability across the codebase.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 strategies to streamline the orchestration of cloud resources.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ensuring consistent deployment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for cloud applications, optimizing response times and reducing system bottlenecks.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smooth integration and delivery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emerging technologies, contributing to the innovation of new features in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logging and monitoring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performance tracking.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API specifications and actively contributed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Reduced deployment times and improved system reliability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and debugged applications ensuring adherence to high-quality standards and operational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outline testing protocols and participate in troubleshooting activities.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cloud-native application designs.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DevOps teams to implement CI pipelines, improving code deployment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Agile methodologies, contributing to sprint planning and execution within cross-functional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multiple frontend applications seamlessly.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 to improve application performance and decrease server load through effective debugging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into the production environment, facilitating smoother deployment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efforts, ensuring technical specifications were comprehensively reported and updated.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feedback sessions to align product development with customer needs and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security best practices across the software development lifecycle.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foundation for backend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NoSQL databases, helping to manage application state effectively in various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services while supporting deployment tasks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familiarizing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small team to troubleshoot software issues and implement fixes in a timely manner, ensuring customer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gaining valuable insights on best practices and software design principles from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sessions, reinforcing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distributed computing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testing, increasing code coverage and reliability for key application components.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projects, collaborating with the global developer community to improve technical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of local development environments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a consistent development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and user manuals for applications, enhancing user experience and support.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