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Network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Network Software Engineer with 8 years of experience in developing and optimizing high-performance networking solutions. Proficient in managing complex distributed systems and low-latency protocols while driving technological advancements and implementing innovative methodologies.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High-Performance Computing, Distributed Systems, Linux Kernel Development, Linux Driver Development, C Programming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Scripting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 Programming, Bash Scripting, AI-Assisted Development Tools, Packet-Level Analysis, Kernel Debugging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InfiniBand Networking, TCP/IP, UDP Networking, RDMA, RoCE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Massively Parallel Processing, Message-Passing Interfaces, Data Transport Protocols, System Tuning, Virtualization Technologies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Technical Mentorship, Architectural Design, Research Initiatives, Benchmarking, Technology Adoption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Network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and fault-tolerant networking software for high-speed, low-latency interconnects, enhancing performance across MPP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evaluation and adoption of emerging technologies including DPUs and high-performance networking adapters to meet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advanced debugging and root-cause analysis of complex system-level issues, successfully identifying solutions across hardware, firmware, OS, and networking layers.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targeted research initiatives and POCs to validate new technologies and quantify performance metrics for networking innovations.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system engineering teams to prototype and benchmark platform enhancements, influencing product roadmap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performance benchmarks and validation methodologies for networking stack improvements, ensuring alignment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and coached junior engineers through design reviews and code assessments, fostering a culture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coding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processes and improve code quality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protocols for low-latency data transport, leveraging expertise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UDP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InfiniBand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advanced diagnostic tools such as tcpdump and kgdb into the debugging process, enabling efficient troubleshooting and system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solutions for system tuning based on NUMA architecture and CPU affinity, enhancing overall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hardware vendors on performance testing and integration, effectively driving project timelines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in-depth knowledge of current industry trends and academic advancements in networking, directly influencing technology strategy.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Network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maintained distributed systems for high-performance networking projects, focusing on achieving low-latency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custom Linux drivers, ensuring optimal hardware performance and compatibility with various kernel versions.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system diagnostics and improve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for both bare-metal and virtualized environments, minimizing resource contention and maximizing throughput.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sessions involving multi-layer system issues, utilizing Linux networking tools and packet analysis.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ongoing development of MPP systems, enhancing data processing capabilities through innovative architecture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messaging protocols to facilitate inter-node communication, ensuring robust data transport across the network.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implementations to optimize network resource utilization and reduce latency in high-performance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technical documentation that outlined system architectures, protocols, and operational procedures for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sessions, fostering collaborative problem-solving and technical skill development within the engineering group.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Networking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and maintenance of Linux-based systems, becoming proficient in system configuration and management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testing and validation of network protocols and drivers in simulated environments, ensuring robustness before production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utilizing debugging tools and methodologies to identify and resolve system-level bottlenecks in networking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focused on performance assessment of networking applications, contributing valuable insights and support.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foundational understanding of networking concepts,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UDP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through hands-on implementations and experimentation.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about distributed storage solutions, enhancing knowledge of their integration within networking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scripting routine maintenance tasks, facilitating smoother operations for engineering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better understand system design patterns and networking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learning processes and project contributions to aid team members in onboarding and knowledge transfer.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minor enhancements and bug fixes in existing networking software, honing coding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