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Machine Learning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Machine Learning Engineer with 8 years of experience in AI/ML projects on cloud platforms, specializing in data optimization, migration, and complex data systems. Proficient in leveraging AWS services to deliver predictive insights and build sustainable data architectures.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AWS EC2, AWS RDS, AWS EMR, AWS Redshift, AWS Lambda, AWS 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Scala, SQL, 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Spark, Hadoop, ElasticSearch, Kafka, Kinesis, Cassandra, DynamoDB, Postgres,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Jupyter Notebooks, Deep Learning, NLP, Neural Networks, Data Pipeline Optimization, ML Model Development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Data Lakes, Data Architecture, ETL, Data Security, Data Governance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Machine Learning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Machine Learning Engineer: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across various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complex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performance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lakes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adhered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functional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non-functional requirements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accessibility and utilization.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efficient data transformation processes and frameworks that improved data flow for real-time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predictive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AI/ML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resulting in better data insights and decision-making capabilities for clients.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and maintained several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RDBMS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optimized data retrieval and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tackle data-related technical challenges and support diverse business needs with tailored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extensive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vast datasets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cloud migration projects, transitioning multiple clients from on-premise data solutions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environments, enhancing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Jupyter Notebooks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model experimentation and validation, contributing towards continuous improvement in predictive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elevate model accuracy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protocols to keep client data secure, compliant with regulations, and effectively isolated.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optimizing message queues and stream processing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Kinesis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near real-time data processing.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for database management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fostering a collaborative learning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new technologies and tools within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ecosystem to continuously enhance our data systems and offerings.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code reviews and knowledge-sharing sessions to uphold development best practices and standards.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Data Engineer: Developed and optimized ETL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Glue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the data ingestion pipeline.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implemented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with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processing capabilities for large datasets.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data scientists to support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 and ensure effective feature engineering.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efficient data structures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which facilitated enhanced data accessibility and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technologies, managing instances and setting up infrastructure for optimal data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data security assessments to safeguard sensitive client information and maintain compliance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management systems to accommodate diverse client requirements and ensure data health.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real-time analytics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streaming applications, improving insight delivery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operational workflows through automation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scripts, reducing manual intervention in data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documentation for data engineering standards, practices, and implemented them across teams for consistency.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dashboards using visualization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depict data findings clearly.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migration strategies from legacy to cloud data architectures, improving scalability and performance.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Data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Junior Data Engineer: Assisted in the design of ETL processes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 Integration Services (SSIS)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integration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 preparation and cleansing efforts, improving the quality of datasets for business intelligence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valuable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and processing during the initial phase of big data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data analysis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statistical analysis and reporting deliverables.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create logical and physical data models.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basic SQL queries for data extraction and analysis, supporting senior engineers in their data-related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designing basic dashboards for data visualization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showcasing data insights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to understand business requirements and translated them into technical specifications for data processing.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honing programming skills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various developmental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data security standards and protocols to protect client data integrity.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