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Machine Learning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Dynamic Machine Learning Engineer with 8 years of experience in designing and implementing scalable machine learning systems. Proven expertise in developing real-world applications that leverage statistical modeling, optimization techniques, and modern ML frameworks.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sz w:val="22"/>
          <w:szCs w:val="22"/>
        </w:rPr>
        <w:t xml:space="preserve">: Machine Learning, Statistical Modeling, Optimization, Generative AI, Transformers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Java, Scala, R, 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Processing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Apache Beam, Apache Spark, TensorFlow, PyTorch, Scikit-learn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Google Cloud Platform (GCP), Azure, Kubernetes, Docker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Development, Continuous Integration/Continuous Deployment (CI/CD), Data-Driven Development, Version Control (Git), Unit Testing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Machine Learning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and optimized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reward signals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music recommendation systems, enhancing user engagement and personalizing listener experiences.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scalable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efficient processing of large datasets.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integrate mid-term signals into recommendation algorithms, successfully running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A/B tests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evaluate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Spark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Beam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large-scale data processing, streamlining data pipelines for machine learning inference.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Promoted rigorous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testing and evaluation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for machine learning models, ensuring reliability and quality in production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hands-on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of state-of-the-art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sequential models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implemented techniques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fine-tuning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large language models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Pioneered the use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technologies (AWS/GCP)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deploy machine learning applications, improving scalability of service delivery.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experiments to test new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user interaction patterns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content types, contributing to the evolving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Search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Personalization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Advocated for and established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best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within the organization, influencing processes and cultural shift around data-driven decisions.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and sharing of insights on emerging technologies and methodologies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team knowledge and growth.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stakeholders to identify requirements and translate them into technical implementations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music recommendations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team members on machine learning principles, fostering a collaborative environment to enhance team skills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feedback loops to refine product features based on user data, enhancing the accuracy of recommendation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training and validation scripts for model evaluation, ensuring systematic checks on model performance across deployments.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Presented findings and insights to stakeholders, clearly communicating complex ML concepts in an understandable manner.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Machine Learning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large datasets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Spark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Hive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derive actionable insights for improving recommendation strategies.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Python scripts for data preprocessing and cleaning, facilitating smoother data ingestion into modeling workflows.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data scientists to fine-tune recommendation algorithms based on user feedback and behavior analysis.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design thinking workshops to develop innovative features for music discovery and personalization tools.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unit tests and documentation for machine learning models, ensuring maintainable code and robust development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performance benchmarks for various machine learning algorithms, optimizing them for deployment across platforms.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cross-team workshops to bridge gaps between product management and engineering, enhancing communication and understanding of goals.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extensively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fetch and manipulate data from relational databases, supporting analytics and reporting efforts.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interactive dashboards for monitoring model performance and user engagement.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scrums and retrospectives to continuously improve team processes and product iterations.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Data Scientist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tested basic machine learning models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scikit-learn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understand model parameters and evaluation techniques.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data collection efforts, ensuring availability of clean datasets for training machine learning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 to discuss results and gather insights from senior engineers on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simple data processing scripts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familiarizing with ETL processes and data workflows.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peers on small projects involving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visualization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learning to use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Matplotlib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Seaborn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literature reviews on emerging machine learning trends and shared findings with the team to enhance project relevance.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Shadowed senior engineers during the deployment of machine learning models into production, learning about best practices and deployment strategies.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 basic understanding of cloud services, experimenting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set up environments for running ML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code and processes for future reference, contributing to improved team onboarding and project continuity.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troubleshooting issues related to model accuracy and data feed, enhancing problem-solving skills in a collaborative setting.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