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Lead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software engineer with 12+ years of experience in designing and developing scalable big data solutions, mentoring junior developers, and driving agile software processes. Expert in creating AI-powered applications and improving health outcomes through innovative technology integration.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Scala, Python, SQL, JSON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Big Data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Spark, Apache Hadoop, Databricks, Snowflake, Kafka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DevOps, Continuous Integration, Continuous Deployment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Services &amp; APIs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REST, SOAP, GraphQL, Microservices, Service-Oriented Architecture (SOA)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&amp; 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Relational Databases, NoSQL, Cassandra, Data Warehousing, ETL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&amp; 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AWS, Azure, GCP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Lead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big data solutions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Hadoop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Spark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data processing and storage for healthcare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AI-powered applications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advanced analytics in health outcomes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across teams to define and deploy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integration between various sources ensuring real-time data availability.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ongoing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processes to enhance development efficiency and foster a collaborative team environment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Confluence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detailed code reviews and participated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design reviews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the best practices are adhered to during development phases.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Researched and integrated new frameworks and tools into existing platforms, specifically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Databricks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optimizing big data processing.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production support and wrote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technical documentation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thorough understanding of developed systems amongst team members and stakeholders.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analysis of current systems to identify gaps and proposed enhancements, focusing on improving performance and usability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healthcare applications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coding practices and advanced technologies,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computing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concepts.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debugging processes to ensure software reliability and performance, whilst adhering to industry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proven methodologies to estimate development efforts for project planning, ensuring timely delivery of software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modular and reusable code components to enhance the scalability and performance of applications while aligning with enterprise architecture principles.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 streaming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data processing, enhancing the overall capabilities of the applications developed in the organization.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Developed, tested, and maintained effective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used across enterprises for seamless user experiences and system integrations.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community forums and ongoing training to keep skills current with emerging trends in technology and software development.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software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coding standards and optimizing performance for healthcare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interoperability between various healthcare systems, ensuring secure and efficient data exchange.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development processes, contributing to sprint planning, daily stand-ups, and retrospectives to improve team collaboration.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maintaining existing software solutions while identifying technical debt and implementing strategies for refactoring code.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to manage and query healthcare data, ensuring integrity and availability of data to business stakeholders.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scripting and automating data processing workflows, increasing operational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Ran thorough testing and debugging processes,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Java applications to ensure software reliability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efforts, ensuring clarity and accessibility of technical details across the development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requirements and translate them into technical specifications for proposed software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to track project progress and assist in the implementation of development best practices.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designing and developing basic software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functionality and meeting requirements.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construction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data models, contributing to the integration of core services into existing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Attended Agile sprint meetings and collaborated with developers to improve project workflow and development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unit testing and code reviews to improve software quality, employing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testing purposes.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clear documentation of application features and technical specifications, ensuring knowledge transfer within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for data input and queries, helping to manage application data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foundational concepts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big data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 as part of training, gaining familiarity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Hadoop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Spark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  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debugging and troubleshooting software issues, logging defects, and collaborating on resolutions with senior developers.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learning sessions about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and software development practices to understand team dynamics better.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SVN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contributing to code management and collaborative development efforts.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