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Lead Software Engineer with 8 years of professional experience in designing, developing, and maintaining scalable applications. Proven expertise in Scala and API development, with a strong background in end-to-end testing and Agile methodologies. Demonstrated ability to enhance performance, fix bugs, and mentor engineering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Scala, PHP, Java, Python,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APIs, GRPC, TypeScript, Node.js, HTML/CSS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Playwright, JUnit, Selenium, Mocha, Cypress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Scrum, Kanban, TDD, CI/CD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Docker, Kubernetes, Jenkins,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Caching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MySQL, ElasticSearch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services for Commerce's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Pricing Engine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the capabilities of the pricing model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Scala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microservices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retrieval and processing, improving responsiveness of pricing-related features and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end-to-end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Playwright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the reliability of critical pricing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product managers and cross-functional teams to gather requirements, proactively shaping the technical roadmap for the Pricing Engine.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wrote technical documentation for workflows related to the pricing domain, ensuring clarity and ease of understanding for team members and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continuous improvements and fixes for bugs identified in the pricing system, applying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team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scaling high-throughput applications, focusing on performance optimizations and architectural improvements to support business growth.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technical skills and best practices, fostering an environment of collaboration and innovation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 and provided constructive feedback, improving overall code quality and team cohesion.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deploying and maintaining applications, ensuring high availability and disaster recovery.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services, facilitating seamless deployments and reducing environment inconsistencies.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sprint planning and retrospectives to continuously iterate on best practices and improve team dynamics.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advanced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for data retrieval and manipulation, enhancing the efficiency of pricing algorithms and analyses.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understand business needs and translate them into technical specifications, aligning engineering efforts with business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the deployment process and promoting a culture of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features and resolved bugs in a dynamic agile environment, focusing on e-commerce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building a robust set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an evolving digital platform, ensuring high performance and reliability for end-users.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throughout the development lifecycle, enhancing team collaboration and delivery speed.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test suites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a test-driven development approach to maintain high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 UX/UI teams to ensure that developed features met design specifications and enhanced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database design and optimization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management and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quality reviews, promoting clean code principles and best practices among peers.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user-facing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improve frontend functionality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improved efficiency in staging and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caching, improving the performance of data-heavy applications and minimizing database load.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architecture discussions, providing input from a development perspective to ensure scalability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existing and new functionalities to empower team members and streamline onboarding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a variety of e-commerce projects.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features based on user requirements, ensuring software met functional and non-functional specifications.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basic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participated in peer review processes to enhance code quality and application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agile practices to contribute effectively in a team setting, participating in scrum meetings and backlog refinement sessions.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backend teams to integrate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smooth flow of data between frontend and backend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database management and data migration tasks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queries for better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team by fixing bugs and enhancing system functionalities, demonstrating a commitment to high-quality software delivery.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clear documentation for developed features, assisting with knowledge transfer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adapted quickly to new tools and frameworks to contribute effectively to various projects, demonstrating versatility and eagerness to grow.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brainstorming sessions, offering insights and suggestions to improve product offerings and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