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software engineer with 8 years of experience specializing in developing robust and innovative solutions for national security applications. Proficient in both front-end and back-end development technologies, with a strong focus on creating user-centric interfaces and delivering high-quality software solutions in complex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Node.js, Java, C#,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Ansible,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OpenShift, Heroku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Oracle 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Engineering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Test-Driven Development (TDD), Behavior-Driven Development (BDD), Version Control (Git)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mission-critical full stack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high-security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innovative software solutions into existing operational frameworks,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high-performance APIs for seamless data integration and functionality across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robust user testing and field deployment strategies to ensure software reliability and user satisfaction in military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orchestration, significantly improving deployment efficiency of the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for scalable application architectures,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asset management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compute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Agile methodologies to enhance team productivity and responsiveness to changing mission requirements, facilitating better project outcomes.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visually appealing front-end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seamless user experiences while managing complex datasets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of security and performance through code reviews and best practices in software engineering, ensuring compliance with DoD regulations.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field tests and software triage sessions to identify and resolve operational issues swiftly, reinforcing product reliability in real-time scenarios.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direct customer collaboration to gather feedback and refine product features, ensuring end-user requirements were thoroughly integrated into the final solution.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enhanced user-centric interfaces focusing on optimizing performance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catering to specific user needs of military operators.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deployment of applications across multiple secure sites, involving mission-specific challenges and ensuring effective solutions were established.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in system integration, uniting discrete capabilities into cohesive systems that align with operational objectives and enhance mission effectiveness.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knowledge-sharing sessions to coach junior developers on best practices and cutting-edge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user engagement and operational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implementation of cloud infrastructure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optimizing application performance and reducing deployment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various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efficient data handling and storage for high-load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and validation strategies during development to ensure code quality and reliability, aligning with industry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requirement gathering process with customers, translating complex military needs into actionable development plans.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 principles to communicate effectively between front-end and back-end systems, improving data synchronization.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methodologies, participating in daily scrums and sprint planning to ensure timely updates and progress evaluations.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scalable web services and microservices architectures to support application growth and complex functionalities.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security best practices in coding to protect sensitive data and maintain compliance with government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offering constructive feedback to peers and improving overall code quality.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primarily focusing on front-end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database development and optimization tasks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integrity and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user acceptance testing to identify issues before deployment and ensured smooth operational transitions of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technical documentation for application features and updates, facilitating easier onboarding for new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modern frameworks and environments, enhancing reliability and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integration practices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security features in applications to safeguard against common vulnerabilities and ensure regulatory compliance.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creation of application prototypes, gathering user feedback, and iterating on designs based on real-world use cases.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other developers to implement Agile practices effectively within small teams, focusing on iterative development and flexible response to change.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