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AI Application Developer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AI Application Developer with over 8 years of expertise in building and deploying advanced machine learning solutions. Proficient in Natural Language Processing (NLP), deep learning, and integration of large language models (LLMs), with a strong foundation in developing innovative AI applications for mission-critical operations. Committed to delivering scalable and efficient AI-driven solutions and collaborating effectively with cross-functional teams.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Machine Learning &amp; AI</w:t>
      </w:r>
      <w:r w:rsidRPr="006B65EC">
        <w:rPr>
          <w:rFonts w:ascii="Calibri(Headings)" w:hAnsi="Calibri(Headings)" w:cs="Calibri"/>
          <w:sz w:val="22"/>
          <w:szCs w:val="22"/>
        </w:rPr>
        <w:t xml:space="preserve">: Machine Learning (ML), Artificial Intelligence (AI), Deep Learning, Natural Language Processing (NLP), Reinforcement Learning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 &amp;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TensorFlow, PyTorch, Keras, Scikit-Learn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Platforms &amp;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Google Cloud Platform (GCP), Azure Machine Learning, AWS SageMaker, Django, Flask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Model Deployment &amp; Optimization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Apache Kafka, MLflow, Kubeflow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Processing &amp;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Apache Spark, Hadoop, Pandas, NumPy, 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Software Development &amp; Collaboration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JIRA, Confluence, DevOps, Agile/Scrum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AI Application Developer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deployed high-performance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models for text, image, and speech recognition, significantly enhancing operational efficiencies for military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state-of-the-art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NLP systems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focusing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entity extraction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intent detection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contextual understanding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employing frameworks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TensorFlow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PyTorch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define and implement the edge vs. core processing strategy, enabling efficient deployment in low bandwidth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generative AI applications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LLMs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RAG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user interaction with military systems and streamline workflow automation.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and orchestration of AI applications ensuring scalable deployment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platforms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performance monitoring of deployed models, implementing feedback loops for continuous optimization based on production data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MLflow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Standardized data pipelines for ML model consumption across multiple Lines of Business (LOB), streamlining operations and reducing redundant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day-to-day standups to drive platform development, ensuring alignment and timely delivery of AI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automation capabilities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LLM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model deployment across hybrid cloud environments, enhancing operational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UX/UI designers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develop intuitive interfaces for AI-powered tools, improving user engagement and satisfaction.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engineers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optimize scoring pipelines, ensuring seamless model integration and high-performance inferencing capabilities.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on best practices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architectures, model training, and deployment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infrastructures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executed robust testing frameworks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NLP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applications, ensuring reliability and robustness in production settings.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subject matter experts to drive AI use case delivery and validate mission requirements of government clients.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expert guidance on advanced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NLP techniques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contributed to strategic discussions around innovative AI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development of advanced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NLP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models focusing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 optimization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entity recognition capabilities and overall model accuracy.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robust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 that integrate seamlessly with existing military platforms, thereby supporting real-time operations and decision-making.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architecture and design of scalable solutions for deploying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models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they meet stringent operational requirements.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integration across various platforms, leading to improved data accessibility and utilization across business units.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proactive monitoring tools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model performance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predictive maintenance and timely interventions.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existing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workflows by introducing new automation techniques, resulting in faster iteration cycles and deployment times.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team members to refine data labeling strategies for improved training data quality, which significantly impacted model learning rates.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peer code reviews to uphold development standards, improving reliability and maintainability of the codebase.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cross-functional meetings with stakeholders to define project scope and requirements, ensuring clarity and focus in the development process.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cloud-native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 processing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Spark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efficient data analysis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initiatives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comprehensive documentation around model architecture and deployment strategies, enhancing team knowledge and onboarding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strategic planning sessions to identify AI opportunities within operational frameworks.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foundational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NLP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algorithms that improved the accuracy of information retrieval systems for military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various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libraries to build and test prototypes of AI models, swiftly iterating to improve performance metrics.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exploratory data analysis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Pandas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NumPy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identify patterns and establish baselines for predictive modeling.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basic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deep learning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architectures to classify and analyze unstructured data, contributing to knowledge management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brainstorming sessions to conceptualize innovative AI solutions addressing unique business needs.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documentation for workflow processes that facilitated better collaboration among team members.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project management, ensuring transparency and accountability in development cycles.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training sessions to quickly ramp up on cutting-edge machine learning practices and industry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integration techniques for connecting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 models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existing enterprise systems, facilitating easier deployment strategies.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developers and engineers to understand and implement industry best practices in AI development methodologies.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