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Java Full Stack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Java Full Stack Developer with 8 years of experience in designing and developing scalable applications. Expertise in full-stack development using Java, Spring Boot, and Angular. Proven ability to integrate microservices and web services in Agile environments while utilizing best practices in DevOps. Strong background in developing batch applications and relational database management.</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Languages &amp; Frameworks</w:t>
      </w:r>
      <w:r w:rsidRPr="006B65EC">
        <w:rPr>
          <w:rFonts w:ascii="Calibri(Headings)" w:hAnsi="Calibri(Headings)" w:cs="Calibri"/>
          <w:sz w:val="22"/>
          <w:szCs w:val="22"/>
        </w:rPr>
        <w:t xml:space="preserve">: Java, Spring Boot, Angular, JavaScript, HTML, CSS, Spring Batch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DB2, PostgreSQL, MySQL, MongoDB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Services &amp; APIs</w:t>
      </w:r>
      <w:r w:rsidRPr="006B65EC">
        <w:rPr>
          <w:rFonts w:ascii="Calibri(Headings)" w:hAnsi="Calibri(Headings)" w:cs="Calibri"/>
          <w:sz w:val="22"/>
          <w:szCs w:val="22"/>
        </w:rPr>
        <w:t xml:space="preserve">: REST APIs, Microservices, SOAP,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GitHub, SonarQube, Jenkins, Docker, Kubernetes, Maven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Messaging Systems</w:t>
      </w:r>
      <w:r w:rsidRPr="006B65EC">
        <w:rPr>
          <w:rFonts w:ascii="Calibri(Headings)" w:hAnsi="Calibri(Headings)" w:cs="Calibri"/>
          <w:sz w:val="22"/>
          <w:szCs w:val="22"/>
        </w:rPr>
        <w:t xml:space="preserve">: RabbitMQ,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Pivotal Cloud Foundry, AWS, Azure, Google Cloud Platform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w:t>
      </w:r>
      <w:r w:rsidRPr="006B65EC">
        <w:rPr>
          <w:rFonts w:ascii="Calibri(Headings)" w:hAnsi="Calibri(Headings)" w:cs="Calibri"/>
          <w:sz w:val="22"/>
          <w:szCs w:val="22"/>
        </w:rPr>
        <w:t xml:space="preserve">: OAuth2, OpenID Connect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Java Full Stack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enterprise-level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optimization and scalability.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microservices architecture for seamless integration between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responsive user interfaces, enhancing user experience and application accessibility.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for efficient data processing and job scheduling within backend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integration and delivery practices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deployment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asynchronous message processing, improving decoupling of service architectures.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database schema design and query optimization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Agile Scrum ceremonies, delivering high-quality code through regular sprint cycles and peer code reviews.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software design discussions, contributing technical expertise to improve application architecture and design patterns.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refactoring efforts to modernize legacy systems, reducing technical debt and enhancing maintainability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static code analysis, ensuring code quality and adherence to industry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validate functionality and maintain code coverage.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cloud environments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Pivotal Cloud Foundry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deployment and management, optimizing resource usage.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measures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user authentication and authorization in web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and implement project requirements, ensuring successful delivery of business objectives.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existing applications and develop new features for various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enable efficient microservices communication and data interaction.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dynamic front-end applications, improving client-side performance and user satisfaction.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creating batch jobs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repetitive tasks and enhance backend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ensuring effective code management and team communication.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message queues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addressing asynchronous processing challenges in distributed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hands-on work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database performance and transaction management.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Agile development cycles, engaging with product owners to gather requirements and feedback for better outcomes.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deployment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promoting microservices architecture and orchestration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tests and code reviews to ensure scalable and efficient application performance throughout the development lifecycle.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maintaining code quality and addressing technical debts through proactive analysis.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the migration of applications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environments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availability and scalability of services.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modular and maintainable code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building and consuming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interoperability between different software components.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front-end development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responsive design principles were applied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batch processing functionalities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automating data flows and reporting mechanisms.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control, participating in code review sessions to enhance team output.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DB2</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other relational databases for structured data management, contributing to data migration projects.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Scrum processes, contributing to sprint planning and retrospectives to enhance team collaboration and productivity.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unit tests with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validating software components for robustness and reliability during development phases.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cloud infrastructure provisioning and deployment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Pivotal Cloud Foundry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scalable application delivery.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discussions around architectural features with technical leads, improving project workflow and implementation strategy.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