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Backend Java Developer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Backend Java Developer with 8 years of professional experience, specializing in performance tuning and database management. Proven expertise with Java, Spring Framework, and SQL, with a strong focus on data-driven solutions within high-volume production systems. Skilled in optimizing complex database queries and enhancing system performance, while consistently committed to delivering robust and scalable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SQL, Python, JavaScript, 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Hibernate, JPA, Spring MVC,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SQL Server, Oracle, MySQL,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Jenkins, Kubernetes, JUnit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Heroku, IBM Cloud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TDD, DevOps, Continuous Integration, Continuous Deployment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Java Developer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process efficiencies through effective database interactions and queries.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database schemas for high-volume applications,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integrity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and executed performance tuning strategies, enhancing application responsiveness and data retrieval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JPA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persistence, carefully evaluating ORM benefits against direct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implementations.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resolved performance issues in production environments, employing indexing strategies and query optimization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dissect complex backend interactions, understanding data flows and systemic impacts.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discussions, advocating for data-centric solutions that influenced architectural decisions positively.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technical documentation for database architectures and backend services, ensuring clarity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Transitioned several monolithic services to a microservices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scalability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reliable application functionality during continuous integration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processes, contributing to daily stand-ups, sprint planning, and retrospectives to align team goals with project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containerization technologies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and deployment processes, enhancing collaboration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user experience through logging and APM tools, addressing feedback proactively.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shared insights into best practices for coding and performance optimization with peers.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robust management of code changes during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data-intensive problems and proposed system-level changes to enhance overall application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solutions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MVC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interactions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intricate database schemas and optimized overall database performance, resulting in improved application throughput and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adjusted numerous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tailored to specific application needs, focusing on query execution plans for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JPA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object-relational mapping with an odyssey into performance challenges.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large datasets, analyzing their behavior under various load conditions to devise effective solutions for bottleneck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Took initiative in performance debugging, using data profiling and execution analysis to enhance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international remote teams for solutions delivery, maintaining high productivity in a distributed work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design sessions, advocating for database-centric engineering approaches in software design discussions.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existing codebases for optimization potential, improving code efficiency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transitions from development to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coding best practices and standards during internal development sprints, enhancing overall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junior developers on performance optimization techniques and database interaction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application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particularly on database access and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manage and manipulate data across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 and efficient code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integration with existing systems while minimizing potential disruptions.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database optimizations through analysis of existing queries, focusing on performance enhancements and scalability options.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integrating data access layers, documenting pitfalls and challenges inherent to ORM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establishing code repositories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collaborative projects and keeping track of changes meticulously.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thorough testing of backend services,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tests to guarantee application reliability and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workflows, participating in team meetings to ensure alignment with project timelines and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performance monitoring tools to identify and remedy system slowdowns, enhancing user experience on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 proactive approach to learning about database behavior and software performance trends, driving interest in advanced data management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