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troubleshooting, log analysis, and feature development. Proficient in various programming languages and cloud platforms, with a strong commitment to leveraging technical skills to drive improvements in health technologies.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C#, JavaScript, Java,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HTML, CSS, React, Angular,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Django, Flask, .NET Core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Splunk, Datadog, Prometheus, New Relic,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MySQL, PostgreSQL, Redis, SQLite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application logs to identify issues and optimize performance, enhancing system reliability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triaging bugs and support tickets by providing initial findings from log analysis, improving collaboration between development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features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following best practices for coding and documentation.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Quality Assurance to streamline communication about software issues, ensuring quick issue resolution and documentation in a knowledge base.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code reviews, contributing to a culture of quality and continuous improvement in coding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to deploy applications and manage system resources, enhancing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automated test scripts to ensure functionality of new features and mitigate issues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infrastructure, promoting best practices in cloud resource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and usage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improving deployment processes and environment consistency.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Agile methodologies in project management, embracing a fast-paced environment that fostered innovation and teamwork.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databases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for performance and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detailed documentation for technical processes and issues, improving understanding and onboarding for new team members.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feedback sessions to gather insights for feature enhancements, driving customer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team in migrating legacy systems to cloud platforms,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scalability and availability.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and tools to enhance development processes, fostering a culture of learning and adaptation within the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quality through rigorous testing.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an Agile environment, participating in sprint planning, reviews, and retrospectives to enhance software development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RESTful APIs for seamless integration between frontend and backend systems, following industry standards and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codebases, improving the performance of applications through code refactoring and enhancements.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testing and debugging of applications, employing both manual and automated testing tools for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cloud deployment operations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scalability and responsive application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ensure solutions met client requirements while maintaining a high standard of coding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development processes and technical specifications to provide clear guidelines for future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observability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application performance and identifying bottlenecks.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practices to automate testing and deployment pipelines, reducing time to market.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caching strategies, optimizing application responsiveness.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web-based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user experience and interface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backend development principles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a solid foundation in server-side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team meetings to enhance collaboration and knowledge sharing among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learning cloud concepts, gaining familiarity with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functionalities and deployment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integrating APIs and third-party services into applications, enhancing feature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clear and concise documentation for project workflows and development processes, aiding in team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and reported bugs to the development team, providing thorough details for quicker resolution.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 analysis tasks, utilizing basic SQL queries to access and manipulate data stored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user acceptance testing to ensure that new features met client expectations, contributing to quality assurance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through participation in workshops and online courses, focusing on emerging technologies and best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