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Developer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Enthusiastic software developer with 8 years of experience in building robust software applications. Proven problem-solving skills and a strong ability to learn new technologies quickly. Excellent communicative aptitudes ensure effective teamwork and collaboration within cross-functional teams.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C#, JavaScript, Java, Ruby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GCP,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Observability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Splunk, Datadog, ELK Stack, Prometheus, Grafana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DevOps, CI/CD, TDD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MySQL, PostgreSQL, MongoDB, Redis, Oracle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Developer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scalable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code for better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comprehensive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log analysis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Splunk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identify issues and enhance application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triage issues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provide debugging insights,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monitoring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development of new features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improving user experience and engagement.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testing strategies to ensure code robustness and reliability, applying principles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TDD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deployment of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services, enhancing the application’s availability and scalability.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integration practices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to streamline the development process.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detailed documentation of issues, findings, and solutions, supporting knowledge sharing across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cloud deployment, contributing to infrastructure management and automated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ongoing improvements of development processes and methodologies, adapting to new technologies swiftly.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application performance by analyzing logs and operational metrics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Splunk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feature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bug fixes, enhancing the overall functionality of software products.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engineering teams to ensure seamless communication and quick resolution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support tickets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Drafted and managed documentation within the knowledge base, fostering improved transparency within the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hands-on development of applications,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 for backend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Agile/Scrum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practices, attending daily stand-ups and retrospectives to encourage team collaboration.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features to improve application deployment cycles, ensuring changes could be rolled out rapidly and efficiently.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cross-functional teams to alleviate operational challenges and improve system reliability.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cloud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data accessibility and processing capabilities.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adapting product iterations based on user feedback, contributing to user-centered design.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engineering team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debugging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testing applications, mastering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Splunk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log and system analysis.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Received mentorship from senior developers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best coding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particularly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preliminary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log analysis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assisted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feature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existing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providing constructive feedback to peers and learning from their experiences.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learning new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participating in team discussions on implementation strategies.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implement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basic automation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scripts to handle simple tasks, improving overall team efficiency.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teammates on developing new features and enhancing existing functionalities driven by user demand.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source control management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effectively in collaborative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develop project documentation that included system architecture and user guides, enhancing clarity for future references.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and briefings, skillfully communicated findings and supported team initiatives.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