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Golang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Golang Developer with 8 years of expertise in web application development, specializing in Identity and Access Management (IAM) solutions and infrastructure-related development. Proficient in designing and maintaining REST APIs, with a strong background in PHP and database management. Adept at collaborating with cross-functional teams to deliver high-quality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PHP, JavaScript, Groovy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Oracle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Symfony, jQuery, REST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LDAP, Identity Access Management (IAM)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General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Web Application Development, Infrastructure Development, Information Systems Security, Security Event Detection, Team Collaboration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Autonomous, Proactive, Solution-oriented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Golang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for IAM tools, improving efficiency and management of access rights repositories.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enhanced multiple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security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the functional teams to gather requirements and clarify application specifications for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alerting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and analyze security events within the information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the maintenance of a periodic report system, facilitating the distribution of security reports via email communications.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agile project management, tracking development tasks and ensuring timely delivery of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LDAP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directories into web applications for secure authentication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improving the coding standards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best practices for code documentation, enhancing team collaboration and onboarding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security teams to develop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event detection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mechanisms for improved risk management.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Web Application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managed databases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fast-paced development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retrieval operations were efficient and secure for user access rights.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cross-functional teams to comprehend business requirements and transform them into technical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new technologies, improving system responsiveness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for applications built on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Symfony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ensuring code quality and functionality in development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interactive front-end elements, enhancing user engagement on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bugs and managing sprints as part of an agile development methodology.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and troubleshooting assistance to users, ensuring smooth application deployment and operation.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sessions with peers to foster a collaborative learning environment, focusing on new technologies and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open-source contributions related to identity management solutions, enriching personal and team skillsets.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primarily on UI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management while contributing to various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and integration during project work on information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debug and optimize existing codebases for performance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solid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LDAP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enhancing authentication processes within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requirements and updates, enhancing communication skills and industry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technologies and frameworks relevant to web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to senior developers in deploying applications and performing maintenance tasks post-launch.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programming sessions, learning best practices and coding standards in a collaborative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Completed training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Information Systems 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applicable to application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