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Full-Stack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Full-Stack Software Engineer with 8 years of experience in developing innovative web applications. Expertise in leveraging Node.js, Next.js, and various JavaScript frameworks to deliver high-quality products. Proven ability to integrate with third-party systems, enhance user experience, and create dynamic features that align with product goals.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HTML5, CSS3,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Next.js, React, Express.js,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Amazon Web Services (AWS), PostgreSQL,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 Development, Agile/Scrum Methodologies, CI/CD Practices, Microservices Architecture, GraphQL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Full-Stack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features across the full stack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and dynamic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with various third-party systems including payment gateways, CRMs, and scheduling software to streamline processes and enhance the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a seamless voice interface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state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establish a unified product vision, enhancing customer satisfaction through well-designed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unit and integration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high code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effective debugging and monitoring techniques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deployment and secure storage, maintaining best practices in cloud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that facilitated efficient communication between frontend and backend services, enhancing overall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improving deployment speed and environment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offering insights on software development processes and practices, strengthening team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maintained robust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efficient user interactions and content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modular components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scalable architecture and optimal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APIs including payment and authentication services to support application features, enhancing system capabilities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 reviews and 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advocating for best practices in software engineering to improve codebase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 management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global application state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complex datasets, optimizing database queries and storage solutions for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deployment processes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builds, tests, and releases, which streamlined development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and product managers to gather and refine requirements, actively participating in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knowledge sharing sessions, enhancing project visibility and understanding across department boundaries.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debugging techniques and utilized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Chrome DevTools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application performance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features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visually appealing and responsive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interactive web interfaces, ensuring compatibility across various browsers and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from requirements gathering to deployment, employing best practices for software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security by integrating authentication and authorization protocols into existing services, safeguarding user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high application performance standards by conducting regular profiling and optimization of existing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implement responsive design principles, leading to improved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API documentation for seamless integration with third-party services, facilitating easier onboarding for new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Onboarded and mentored junior developers, sharing knowledge on coding standards, tools, and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frameworks, ensuring minimal disruption and improved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 to foster creativity in problem-solving, resulting in innovative application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